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19188c" w14:textId="a19188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Кызылординской области от 9 сентября 2015 года № 156 "Об утверждении регламентов государственных услуг"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Кызылординской области от 23 августа 2017 года № 864. Зарегистрировано Департаментом юстиции Кызылординской области 14 сентября 2017 года № 5967. Утратило силу постановлением акимата Кызылординской области от 6 февраля 2020 года № 163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Кызылординской области от 06.02.2020 </w:t>
      </w:r>
      <w:r>
        <w:rPr>
          <w:rFonts w:ascii="Times New Roman"/>
          <w:b w:val="false"/>
          <w:i w:val="false"/>
          <w:color w:val="ff0000"/>
          <w:sz w:val="28"/>
        </w:rPr>
        <w:t>№ 163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Кызылординской области от 9 сентября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 156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услуг" (зарегистрировано в Реестре государственной регистрации нормативных правовых актов за номером 5163, опубликовано 13 октября 2015 года в газетах "Кызылординские вести" и "Сыр бойы") следующие изменения: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государственной адресной социальной помощи",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государственного пособия на детей до восемнадцати лет",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"Возмещение затрат на обучение на дому детей-инвалидов",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постановлению;: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регламенте государственной услуги "Выдача справки, подтверждающей принадлежность заявителя (семьи) к получателям адресной социальной помощи", утвержденном указанным постановлением: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1)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услугополучатель либо его представитель предоставляет в Государственную корпорацию документы согласно пункту 9 стандарта;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документы, при предоставлении полного пакета документов выдает услугополучателю либо его представителю расписку о приеме соответствующих документов (далее - расписка о приеме документов), либо в случаях предоставления услугополучателем либо его представителем неполного пакета документов согласно перечню, предусмотренному пунктом 9 стандарта, и (или) документов с истекшим сроком действия, выдает расписку об отказе в приеме документов по форме согласно приложению 2 к стандарту (далее - расписка об отказе в приеме документов) (не более пятнадцати минут);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Казахстан;";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в </w:t>
      </w:r>
      <w:r>
        <w:rPr>
          <w:rFonts w:ascii="Times New Roman"/>
          <w:b w:val="false"/>
          <w:i w:val="false"/>
          <w:color w:val="000000"/>
          <w:sz w:val="28"/>
        </w:rPr>
        <w:t>регламенте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утвержденном указанным постановлением: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подпункты 1)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10 изложить в следующей редакции:</w:t>
      </w:r>
    </w:p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"1) услугополучатель либо его представитель предоставляет в Государственную корпорацию документы согласно пункту 9 стандарта;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Государственной корпорации регистрирует документы, при предоставлении полного пакета документов выдает услугополучателю либо его представителю расписку о приеме соответствующих документов (далее - расписка о приеме документов), либо в случаях предоставления услугополучателем либо его представителем неполного пакета документов согласно перечню, предусмотренному пунктом 9 стандарта, и (или) документов с истекшим сроком действия, выдает расписку об отказе в приеме документов по форме согласно приложению к стандарту (далее - расписка об отказе в приеме документов) (не более двадцати минут);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Казахстан;".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Кызылординской области Искакова К. Д.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со дня первого официального опубликования.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Кызылординской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Кушербаев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Кызылординской области от "23" августа 2017 года № 864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Кызылординской области от 9 сентября 2015 года № 156</w:t>
            </w:r>
          </w:p>
        </w:tc>
      </w:tr>
    </w:tbl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End w:id="16"/>
    <w:bookmarkStart w:name="z2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сельского округа (далее - аким сельского округа) - в случае отсутствия услугодателя по месту жительства;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уведомление о назначении государственной адресной социальной помощи (далее - уведомление) либо ответ об мотивированном отказе в оказании государственной услуги в случаях и по основаниям, предусмотренным пунктом 10-1 </w:t>
      </w:r>
      <w:r>
        <w:rPr>
          <w:rFonts w:ascii="Times New Roman"/>
          <w:b w:val="false"/>
          <w:i w:val="false"/>
          <w:color w:val="000000"/>
          <w:sz w:val="28"/>
        </w:rPr>
        <w:t>стандарта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государственной адресной социальной помощи",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 (далее – мотивированный отказ).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Форма предоставления результата оказания государственной услуги - бумажная. </w:t>
      </w:r>
    </w:p>
    <w:bookmarkEnd w:id="25"/>
    <w:bookmarkStart w:name="z35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(или его представителем по нотариально заверенной доверенности) (далее - его представитель) услугодателю либо акиму сельского округа либо в Государственную корпорацию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отрывной талон заявления с указанием даты регистрации и даты получения государственной услуги, фамилии и инициалов лица, принявшего документы (далее - отрывной талон) и предоставляет документы руководителю услугодателя (не более тридцати минут);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направляет документы участковой комиссии для подготовки заключения (в течение двух рабочих дней);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участковая комиссия рассматривает документы, проводит обследование материального положения услугополучателя, по результатам проведенного обследования составляет акт, готовит заключение и направляет документы услугодателю (в течение трех рабочих дней); 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основании представленных документов услугополучателя и заключения участковой комиссии исполнитель услугодателя подготавливает и предоставляет руководителю услугодателя уведомление либо мотивированный отказ (в течение двух рабочих дней);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руководитель услугодателя подписывает уведомление либо мотивированный отказ и направляет исполнителю услугодателя (не более тридцати минут); 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регистрирует и выдает уведомление либо мотивированный отказ услугополучателю либо его представителю (не более тридцати минут);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акиму сельского округа: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акиму сельского округа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регистрирует документы, выдает услугополучателю либо его представителю отрывной талон (не более тридцати минут), рассматривает и направляет документы участковой комиссии для подготовки заключения (в течение двух рабочих дней);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аким сельского округа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рассматривает документы, проводит обследование материального положения услугополучателя, по результатам проведенного обследования составляет акт, готовит заключение и направляет документы акиму сельского округа (в течение трех рабочих дней);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 регистрирует и направляет документы и заключение участковой комиссии услугодателю (в течение семи рабочих дней);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и направляет документы исполнителю услугодателя (не более тридцати минут);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 основании представленных документов услугополучателя и заключения участковой комиссии исполнитель услугодателя подготавливает и предоставляет руководителю услугодателя уведомление либо мотивированный отказ (в течение двух рабочих дней);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руководитель услугодателя подписывает уведомление либо мотивированный отказ и направляет сотруднику канцелярии услугодателя (не более тридцати минут); 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направляет уведомление либо мотивированный отказ акиму сельского округа (в течение одного рабочего дня);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аким сельского округа регистрирует и выдает уведомление либо мотивированный отказ услугополучателю либо его представителю (не более тридцати минут);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0"/>
    <w:bookmarkStart w:name="z6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4"/>
    <w:bookmarkStart w:name="z6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55"/>
    <w:bookmarkStart w:name="z6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комиссия;</w:t>
      </w:r>
    </w:p>
    <w:bookmarkEnd w:id="56"/>
    <w:bookmarkStart w:name="z6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округа;</w:t>
      </w:r>
    </w:p>
    <w:bookmarkEnd w:id="57"/>
    <w:bookmarkStart w:name="z6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корпорации;</w:t>
      </w:r>
    </w:p>
    <w:bookmarkEnd w:id="58"/>
    <w:bookmarkStart w:name="z6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накопительного отдела Государственной корпорации.</w:t>
      </w:r>
    </w:p>
    <w:bookmarkEnd w:id="59"/>
    <w:bookmarkStart w:name="z6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0"/>
    <w:bookmarkStart w:name="z7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1"/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62"/>
    <w:bookmarkStart w:name="z7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63"/>
    <w:bookmarkStart w:name="z7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4"/>
    <w:bookmarkStart w:name="z7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65"/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(далее - расписка о приеме документов) либо в случае предоставления услугополучателем либо его представителем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выдает расписку об отказе в приеме заявления на назначение по форме согласно приложению 6 к стандарту (далее - расписка об отказе в приеме заявления) (не более тридцати минут);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устранения услугополучателем причин отказа в оказании государственной услуги, услугополучатель обращается повторно для получения государственной услуги в порядке, установленном стандартом;</w:t>
      </w:r>
    </w:p>
    <w:bookmarkEnd w:id="67"/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68"/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</w:p>
    <w:bookmarkEnd w:id="69"/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70"/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71"/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услугодателя рассматривает и направляет документы участковой комиссии для подготовки заключения (в течение двух рабочих дней); </w:t>
      </w:r>
    </w:p>
    <w:bookmarkEnd w:id="72"/>
    <w:bookmarkStart w:name="z8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участковая комиссия рассматривает документы, проводит обследование материального положения услугополучателя по результатам проведенного обследования составляет акт, готовит заключение и направляет документы услугодателю (в течение трех рабочих дней);</w:t>
      </w:r>
    </w:p>
    <w:bookmarkEnd w:id="73"/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 основании представленных документов услугополучателя и заключения участковой комиссии исполнитель услугодателя подготавливает и предоставляет руководителю услугодателя уведомление либо мотивированный отказ (в течение одного рабочего дня);</w:t>
      </w:r>
    </w:p>
    <w:bookmarkEnd w:id="74"/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уведомление либо мотивированный отказ и направляет сотруднику канцелярии услугодателя (не более тридцати минут);</w:t>
      </w:r>
    </w:p>
    <w:bookmarkEnd w:id="75"/>
    <w:bookmarkStart w:name="z8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направляет уведомление либо мотивированный отказ в Государственную корпорацию (в течение одного рабочего дня);</w:t>
      </w:r>
    </w:p>
    <w:bookmarkEnd w:id="76"/>
    <w:bookmarkStart w:name="z8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и выдает уведомление либо мотивированный отказ услугополучателю либо его представителю (не более тридцати минут).</w:t>
      </w:r>
    </w:p>
    <w:bookmarkEnd w:id="77"/>
    <w:bookmarkStart w:name="z8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89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79"/>
    <w:bookmarkStart w:name="z9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62"/>
        <w:gridCol w:w="3583"/>
        <w:gridCol w:w="1344"/>
        <w:gridCol w:w="1029"/>
        <w:gridCol w:w="875"/>
        <w:gridCol w:w="1814"/>
        <w:gridCol w:w="1032"/>
        <w:gridCol w:w="1030"/>
        <w:gridCol w:w="1031"/>
      </w:tblGrid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1"/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2"/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Участковая комиссия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3"/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отрывной талон 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проводит обследование материального положения услугополучателя, составляет акт, готовит заключение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представленных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документов услугополучателя и заключения участковой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подготавливает уведомление либо мотивированный отказ 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мотивированный отказ 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4"/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документы руководителю услугодателя 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участковой комиссии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подготовки заключения</w:t>
            </w:r>
          </w:p>
        </w:tc>
        <w:tc>
          <w:tcPr>
            <w:tcW w:w="1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5"/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3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рабочих дней </w:t>
            </w:r>
          </w:p>
        </w:tc>
        <w:tc>
          <w:tcPr>
            <w:tcW w:w="1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рабочих дней </w:t>
            </w:r>
          </w:p>
        </w:tc>
        <w:tc>
          <w:tcPr>
            <w:tcW w:w="10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0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акиму сельского округа:</w:t>
      </w:r>
    </w:p>
    <w:bookmarkEnd w:id="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3"/>
        <w:gridCol w:w="3326"/>
        <w:gridCol w:w="1850"/>
        <w:gridCol w:w="2814"/>
        <w:gridCol w:w="1079"/>
        <w:gridCol w:w="1269"/>
        <w:gridCol w:w="1269"/>
      </w:tblGrid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7"/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процедуры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8"/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сельского округа 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9"/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выдает услугополучателю либо его представителю отрывной талон 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проводит обследование материального положения услугополучателя, составляет акт, готовит заключение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0"/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и направляет участковой комиссии для подготовки заключения 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акиму сельского округа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участковой комиссии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руководителю услугодателя 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1"/>
        </w:tc>
        <w:tc>
          <w:tcPr>
            <w:tcW w:w="3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8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документа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выдача отрывного талона - 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минут, направление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участковую комиссию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рабочих дней</w:t>
            </w:r>
          </w:p>
        </w:tc>
        <w:tc>
          <w:tcPr>
            <w:tcW w:w="28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рабочих дней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99"/>
        <w:gridCol w:w="4312"/>
        <w:gridCol w:w="2399"/>
        <w:gridCol w:w="1645"/>
        <w:gridCol w:w="1399"/>
        <w:gridCol w:w="1646"/>
      </w:tblGrid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3"/>
        </w:tc>
        <w:tc>
          <w:tcPr>
            <w:tcW w:w="4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процедуры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4"/>
        </w:tc>
        <w:tc>
          <w:tcPr>
            <w:tcW w:w="4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5"/>
        </w:tc>
        <w:tc>
          <w:tcPr>
            <w:tcW w:w="4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основании представленных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документов 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заключения участковой комиссии подготавливает уведомление либо мотивированный отказ 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6"/>
        </w:tc>
        <w:tc>
          <w:tcPr>
            <w:tcW w:w="4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услугодателя 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сотруднику канцелярии услугодателя 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акиму сельского округа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представителю</w:t>
            </w:r>
          </w:p>
        </w:tc>
      </w:tr>
      <w:tr>
        <w:trPr>
          <w:trHeight w:val="30" w:hRule="atLeast"/>
        </w:trPr>
        <w:tc>
          <w:tcPr>
            <w:tcW w:w="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7"/>
        </w:tc>
        <w:tc>
          <w:tcPr>
            <w:tcW w:w="43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16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109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98"/>
    <w:bookmarkStart w:name="z11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4"/>
        <w:gridCol w:w="4532"/>
        <w:gridCol w:w="1364"/>
        <w:gridCol w:w="1571"/>
        <w:gridCol w:w="1361"/>
        <w:gridCol w:w="1362"/>
        <w:gridCol w:w="1366"/>
      </w:tblGrid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00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1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накопительного отдела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02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7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03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расписку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 приеме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об отказе в приеме заявления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участковой комиссии для подготовки заключения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04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рабочего дня,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входит в срок оказания государственной услуги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3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4"/>
        <w:gridCol w:w="4532"/>
        <w:gridCol w:w="1985"/>
        <w:gridCol w:w="1157"/>
        <w:gridCol w:w="1361"/>
        <w:gridCol w:w="1158"/>
        <w:gridCol w:w="1363"/>
      </w:tblGrid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06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7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 услугодателя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08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документы, проводит обследование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материального положения услугополучателя, составляет акт, готовит заключение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представленных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заключения участковой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подготавливает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уведомление либо мотивированный отказ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09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услугодателю 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услугодателя 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10"/>
        </w:tc>
        <w:tc>
          <w:tcPr>
            <w:tcW w:w="4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123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11"/>
    <w:bookmarkStart w:name="z12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bookmarkEnd w:id="112"/>
    <w:bookmarkStart w:name="z12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акиму сельского округа:</w:t>
      </w:r>
    </w:p>
    <w:bookmarkEnd w:id="114"/>
    <w:bookmarkStart w:name="z12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116"/>
    <w:bookmarkStart w:name="z12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"Назначение государственной адресной социальной помощи"</w:t>
            </w:r>
          </w:p>
        </w:tc>
      </w:tr>
    </w:tbl>
    <w:bookmarkStart w:name="z132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18"/>
    <w:bookmarkStart w:name="z133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bookmarkEnd w:id="119"/>
    <w:bookmarkStart w:name="z134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5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акиму сельского округа:</w:t>
      </w:r>
    </w:p>
    <w:bookmarkEnd w:id="121"/>
    <w:bookmarkStart w:name="z136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123"/>
    <w:bookmarkStart w:name="z13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25"/>
    <w:bookmarkStart w:name="z14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27"/>
    <w:bookmarkStart w:name="z14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Кызылординской области от "23" августа 2017 года № 864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Кызылординской области от 9 сентября 2015 года № 156</w:t>
            </w:r>
          </w:p>
        </w:tc>
      </w:tr>
    </w:tbl>
    <w:bookmarkStart w:name="z146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государственного пособия на детей до восемнадцати лет"</w:t>
      </w:r>
    </w:p>
    <w:bookmarkEnd w:id="129"/>
    <w:bookmarkStart w:name="z147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0"/>
    <w:bookmarkStart w:name="z14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131"/>
    <w:bookmarkStart w:name="z14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132"/>
    <w:bookmarkStart w:name="z15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133"/>
    <w:bookmarkStart w:name="z15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сельского округа (далее - аким сельского округа);</w:t>
      </w:r>
    </w:p>
    <w:bookmarkEnd w:id="134"/>
    <w:bookmarkStart w:name="z15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135"/>
    <w:bookmarkStart w:name="z15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бумажная. </w:t>
      </w:r>
    </w:p>
    <w:bookmarkEnd w:id="136"/>
    <w:bookmarkStart w:name="z15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уведомление о назначении государственного пособия на детей до восемнадцати лет (далее - уведомление) либо ответ об мотивированном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пунктами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10-1 стандарта государственной услуги "Назначение государственного пособия на детей до восемнадцати лет",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№11342) (далее - стандарт) (далее – мотивированный отказ) </w:t>
      </w:r>
    </w:p>
    <w:bookmarkEnd w:id="137"/>
    <w:bookmarkStart w:name="z15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138"/>
    <w:bookmarkStart w:name="z156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9"/>
    <w:bookmarkStart w:name="z15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(или его представителем по нотариально заверенной доверенности) (далее - его представитель) услугодателю либо акиму сельского округа либо в Государственную корпорацию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40"/>
    <w:bookmarkStart w:name="z15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141"/>
    <w:bookmarkStart w:name="z15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42"/>
    <w:bookmarkStart w:name="z16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отрывной талон заявления с указанием даты регистрации и даты получения государственной услуги, фамилии и инициалов лица, принявшего документы (далее - отрывной талон) и предоставляет документы руководителю услугодателя (не более тридцати минут);</w:t>
      </w:r>
    </w:p>
    <w:bookmarkEnd w:id="143"/>
    <w:bookmarkStart w:name="z16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услугодатель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144"/>
    <w:bookmarkStart w:name="z16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145"/>
    <w:bookmarkStart w:name="z16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направляет документы участковой комиссии для подготовки заключения (в течение двух рабочих дней);</w:t>
      </w:r>
    </w:p>
    <w:bookmarkEnd w:id="146"/>
    <w:bookmarkStart w:name="z16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участковая комиссия рассматривает документы, проводит обследование материального положения услугополучателя, по результатам проведенного обследования составляет акт, готовит заключение и направляет услугодателю (в течение трех рабочих дней); </w:t>
      </w:r>
    </w:p>
    <w:bookmarkEnd w:id="147"/>
    <w:bookmarkStart w:name="z16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 основании представленных документов услугополучателя и заключения участковой комиссии исполнитель услугодателя подготавливает и предоставляет руководителю услугодателя уведомление либо мотивированный отказ (в течение двух рабочих дней);</w:t>
      </w:r>
    </w:p>
    <w:bookmarkEnd w:id="148"/>
    <w:bookmarkStart w:name="z16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руководитель услугодателя подписывает уведомление либо мотивированный отказ и направляет исполнителю услугодателя (не более тридцати минут); </w:t>
      </w:r>
    </w:p>
    <w:bookmarkEnd w:id="149"/>
    <w:bookmarkStart w:name="z16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регистрирует и выдает уведомление либо мотивированный отказ услугополучателю либо его представителю (не более тридцати минут);</w:t>
      </w:r>
    </w:p>
    <w:bookmarkEnd w:id="150"/>
    <w:bookmarkStart w:name="z16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акиму сельского округа:</w:t>
      </w:r>
    </w:p>
    <w:bookmarkEnd w:id="151"/>
    <w:bookmarkStart w:name="z16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акиму сельского округа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52"/>
    <w:bookmarkStart w:name="z17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аким сельского округа регистрирует документы, выдает услугополучателю либо его представителю отрывной талон (не более тридцати минут), рассматривает и направляет документы участковой комиссии для подготовки заключения (в течение трех рабочих дней); </w:t>
      </w:r>
    </w:p>
    <w:bookmarkEnd w:id="153"/>
    <w:bookmarkStart w:name="z17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аким сельского округа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154"/>
    <w:bookmarkStart w:name="z17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 рассматривает документы, проводит обследование материального положения услугополучателя, по результатам проведенного обследования составляет акт, готовит заключение и направляет документы акиму сельского округа (в течение трех рабочих дней);</w:t>
      </w:r>
    </w:p>
    <w:bookmarkEnd w:id="155"/>
    <w:bookmarkStart w:name="z17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 регистрирует и направляет документы и заключение участковой комиссии услугодателю (в течение трех рабочих дней);</w:t>
      </w:r>
    </w:p>
    <w:bookmarkEnd w:id="156"/>
    <w:bookmarkStart w:name="z17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157"/>
    <w:bookmarkStart w:name="z17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рассматривает и направляет документы исполнителю услугодателя (не более тридцати минут);</w:t>
      </w:r>
    </w:p>
    <w:bookmarkEnd w:id="158"/>
    <w:bookmarkStart w:name="z17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на основании представленных документов услугополучателя и заключения участковой комиссии исполнитель услугодателя подготавливает и предоставляет руководителю услугодателя уведомление либо мотивированный отказ (в течение пяти рабочих дней);</w:t>
      </w:r>
    </w:p>
    <w:bookmarkEnd w:id="159"/>
    <w:bookmarkStart w:name="z17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руководитель услугодателя подписывает уведомление либо мотивированный отказ и направляет сотруднику канцелярии услугодателя (не более тридцати минут); </w:t>
      </w:r>
    </w:p>
    <w:bookmarkEnd w:id="160"/>
    <w:bookmarkStart w:name="z17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канцелярии услугодателя регистрирует и направляет уведомление либо мотивированный отказ акиму сельского округа (в течение одного рабочего дня);</w:t>
      </w:r>
    </w:p>
    <w:bookmarkEnd w:id="161"/>
    <w:bookmarkStart w:name="z17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аким сельского округа регистрирует и выдает уведомление либо мотивированный отказ услугополучателю либо его представителю (не более тридцати минут).</w:t>
      </w:r>
    </w:p>
    <w:bookmarkEnd w:id="162"/>
    <w:bookmarkStart w:name="z18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63"/>
    <w:bookmarkStart w:name="z181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164"/>
    <w:bookmarkStart w:name="z18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165"/>
    <w:bookmarkStart w:name="z18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66"/>
    <w:bookmarkStart w:name="z18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67"/>
    <w:bookmarkStart w:name="z18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168"/>
    <w:bookmarkStart w:name="z18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комиссия;</w:t>
      </w:r>
    </w:p>
    <w:bookmarkEnd w:id="169"/>
    <w:bookmarkStart w:name="z18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округа;</w:t>
      </w:r>
    </w:p>
    <w:bookmarkEnd w:id="170"/>
    <w:bookmarkStart w:name="z18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Государственной корпорации;</w:t>
      </w:r>
    </w:p>
    <w:bookmarkEnd w:id="171"/>
    <w:bookmarkStart w:name="z18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накопительного отдела Государственной корпорации.</w:t>
      </w:r>
    </w:p>
    <w:bookmarkEnd w:id="172"/>
    <w:bookmarkStart w:name="z19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3"/>
    <w:bookmarkStart w:name="z19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4"/>
    <w:bookmarkStart w:name="z19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175"/>
    <w:bookmarkStart w:name="z193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176"/>
    <w:bookmarkStart w:name="z19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77"/>
    <w:bookmarkStart w:name="z19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178"/>
    <w:bookmarkStart w:name="z19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(далее - расписка о приеме документов) либо в случае предоставления услугополучателем или его представителем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выдает расписку об отказе в приеме заявления на назначение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расписка об отказе в приеме заявления) (не более тридцати минут);</w:t>
      </w:r>
    </w:p>
    <w:bookmarkEnd w:id="179"/>
    <w:bookmarkStart w:name="z19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устранения услугополучателем причин отказа в оказании государственной услуги, услугополучатель обращается повторно для получения государственной услуги в порядке, установленном стандартом;</w:t>
      </w:r>
    </w:p>
    <w:bookmarkEnd w:id="180"/>
    <w:bookmarkStart w:name="z19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 </w:t>
      </w:r>
    </w:p>
    <w:bookmarkEnd w:id="181"/>
    <w:bookmarkStart w:name="z19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</w:p>
    <w:bookmarkEnd w:id="182"/>
    <w:bookmarkStart w:name="z20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183"/>
    <w:bookmarkStart w:name="z20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184"/>
    <w:bookmarkStart w:name="z20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исполнитель услугодателя рассматривает и направляет документы участковой комиссии для подготовки заключения (в течение двух рабочих дней); </w:t>
      </w:r>
    </w:p>
    <w:bookmarkEnd w:id="185"/>
    <w:bookmarkStart w:name="z20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участковая комиссия рассматривает документы, проводит обследование материального положения услугополучателя, по результатам проведенного обследования составляет акт, готовит заключение и направляет документы услугодателю (в течение трех рабочих дней);</w:t>
      </w:r>
    </w:p>
    <w:bookmarkEnd w:id="186"/>
    <w:bookmarkStart w:name="z20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на основании представленных документов услугополучателя и заключения участковой комиссии исполнитель услугодателя подготавливает и предоставляет руководителю услугодателя уведомление либо мотивированный отказ (в течение одного рабочего дня);</w:t>
      </w:r>
    </w:p>
    <w:bookmarkEnd w:id="187"/>
    <w:bookmarkStart w:name="z20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уведомление либо мотивированный отказ и направляет сотруднику канцелярии услугодателя (не более тридцати минут);</w:t>
      </w:r>
    </w:p>
    <w:bookmarkEnd w:id="188"/>
    <w:bookmarkStart w:name="z20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регистрирует и направляет уведомление либо мотивированный отказ в Государственную корпорацию (в течение одного рабочего дня);</w:t>
      </w:r>
    </w:p>
    <w:bookmarkEnd w:id="189"/>
    <w:bookmarkStart w:name="z20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и выдает уведомление либо мотивированный отказ услугополучателю либо его представителю (не более тридцати минут).</w:t>
      </w:r>
    </w:p>
    <w:bookmarkEnd w:id="190"/>
    <w:bookmarkStart w:name="z20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9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210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192"/>
    <w:bookmarkStart w:name="z211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bookmarkEnd w:id="1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8"/>
        <w:gridCol w:w="3368"/>
        <w:gridCol w:w="970"/>
        <w:gridCol w:w="967"/>
        <w:gridCol w:w="970"/>
        <w:gridCol w:w="2146"/>
        <w:gridCol w:w="1411"/>
        <w:gridCol w:w="971"/>
        <w:gridCol w:w="969"/>
      </w:tblGrid>
      <w:tr>
        <w:trPr>
          <w:trHeight w:val="30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94"/>
        </w:tc>
        <w:tc>
          <w:tcPr>
            <w:tcW w:w="3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95"/>
        </w:tc>
        <w:tc>
          <w:tcPr>
            <w:tcW w:w="3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Участковая комиссия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6"/>
        </w:tc>
        <w:tc>
          <w:tcPr>
            <w:tcW w:w="3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 и выдает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телю либо его представителю отрывной талон 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 проводит обследование материального положения услугополучателя, составляет акт и готовит заключение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представленных документов 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заключения участковой комиссии подготавливает уведомление либо мотивированный отказ 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либо мотивирован ный отказ 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мотивированный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97"/>
        </w:tc>
        <w:tc>
          <w:tcPr>
            <w:tcW w:w="3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документы руководителю услугодателя 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участковой комиссии для подготовки заключения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услугодателю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5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98"/>
        </w:tc>
        <w:tc>
          <w:tcPr>
            <w:tcW w:w="3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9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рабочих дней </w:t>
            </w:r>
          </w:p>
        </w:tc>
        <w:tc>
          <w:tcPr>
            <w:tcW w:w="2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4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рабочих дней </w:t>
            </w:r>
          </w:p>
        </w:tc>
        <w:tc>
          <w:tcPr>
            <w:tcW w:w="9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9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акиму сельского округа:</w:t>
      </w:r>
    </w:p>
    <w:bookmarkEnd w:id="1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8"/>
        <w:gridCol w:w="2499"/>
        <w:gridCol w:w="2263"/>
        <w:gridCol w:w="2264"/>
        <w:gridCol w:w="1320"/>
        <w:gridCol w:w="1553"/>
        <w:gridCol w:w="1553"/>
      </w:tblGrid>
      <w:tr>
        <w:trPr>
          <w:trHeight w:val="30" w:hRule="atLeast"/>
        </w:trPr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0"/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01"/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сельского округа 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Участковая комиссия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сельского округа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</w:tr>
      <w:tr>
        <w:trPr>
          <w:trHeight w:val="30" w:hRule="atLeast"/>
        </w:trPr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02"/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и выдает 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отрывной талон 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проводит обследование материального положения услугополучателя, составляет акт,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готовит заключение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</w:tr>
      <w:tr>
        <w:trPr>
          <w:trHeight w:val="30" w:hRule="atLeast"/>
        </w:trPr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3"/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оказанию государственной услуги, который служит основанием для начала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для подготовки заключения участковой комиссии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акиму сельского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округа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услугополучателя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заключение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участковой комиссии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услугодателя 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</w:tr>
      <w:tr>
        <w:trPr>
          <w:trHeight w:val="30" w:hRule="atLeast"/>
        </w:trPr>
        <w:tc>
          <w:tcPr>
            <w:tcW w:w="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04"/>
        </w:tc>
        <w:tc>
          <w:tcPr>
            <w:tcW w:w="2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2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регистрация документов и выдача отрывного талона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30 минут,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документов в участковую комиссию -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3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5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81"/>
        <w:gridCol w:w="4471"/>
        <w:gridCol w:w="2351"/>
        <w:gridCol w:w="1612"/>
        <w:gridCol w:w="1371"/>
        <w:gridCol w:w="1614"/>
      </w:tblGrid>
      <w:tr>
        <w:trPr>
          <w:trHeight w:val="30" w:hRule="atLeast"/>
        </w:trPr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06"/>
        </w:tc>
        <w:tc>
          <w:tcPr>
            <w:tcW w:w="4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07"/>
        </w:tc>
        <w:tc>
          <w:tcPr>
            <w:tcW w:w="4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Аким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сельского округа </w:t>
            </w:r>
          </w:p>
        </w:tc>
      </w:tr>
      <w:tr>
        <w:trPr>
          <w:trHeight w:val="30" w:hRule="atLeast"/>
        </w:trPr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08"/>
        </w:tc>
        <w:tc>
          <w:tcPr>
            <w:tcW w:w="4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представленных документов 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заключения участковой комиссии подготавливает уведомление либо мотивированный отказ 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мотивированный отказ 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мотивированный отказ 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9"/>
        </w:tc>
        <w:tc>
          <w:tcPr>
            <w:tcW w:w="4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Результат процедуры (действия)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оказанию государственной услуги, который служит основанием для начала выполне 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акиму сельского округа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представителю</w:t>
            </w:r>
          </w:p>
        </w:tc>
      </w:tr>
      <w:tr>
        <w:trPr>
          <w:trHeight w:val="30" w:hRule="atLeast"/>
        </w:trPr>
        <w:tc>
          <w:tcPr>
            <w:tcW w:w="8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0"/>
        </w:tc>
        <w:tc>
          <w:tcPr>
            <w:tcW w:w="4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3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1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230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211"/>
    <w:bookmarkStart w:name="z231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2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1"/>
        <w:gridCol w:w="4661"/>
        <w:gridCol w:w="1545"/>
        <w:gridCol w:w="1545"/>
        <w:gridCol w:w="1339"/>
        <w:gridCol w:w="1339"/>
        <w:gridCol w:w="1140"/>
      </w:tblGrid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13"/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процедуры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14"/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накопительного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отдела Государственной корпорации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</w:tr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15"/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16"/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расписку о приеме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об отказе в приеме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 услугодателя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участковой комиссии для подготовки заключения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7"/>
        </w:tc>
        <w:tc>
          <w:tcPr>
            <w:tcW w:w="46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5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 рабочего дня,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входит в срок оказания государственной услуги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4"/>
        <w:gridCol w:w="4739"/>
        <w:gridCol w:w="1571"/>
        <w:gridCol w:w="1364"/>
        <w:gridCol w:w="1361"/>
        <w:gridCol w:w="1158"/>
        <w:gridCol w:w="1363"/>
      </w:tblGrid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19"/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Номер процедуры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(действия)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20"/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Участковая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21"/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документы, проводит обследование материального положения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услугополучателя, составляет акт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готовит заключение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представленных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заключения участковой комиссии подготавливает 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мотивированный отказ 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мотивированный отказ 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мотивированный отказ 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22"/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услугодателю 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руководителю услугодателя 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сотруднику канцелярии услугодателя 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его представителю </w:t>
            </w:r>
          </w:p>
        </w:tc>
      </w:tr>
      <w:tr>
        <w:trPr>
          <w:trHeight w:val="30" w:hRule="atLeast"/>
        </w:trPr>
        <w:tc>
          <w:tcPr>
            <w:tcW w:w="7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23"/>
        </w:tc>
        <w:tc>
          <w:tcPr>
            <w:tcW w:w="47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5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дней</w:t>
            </w:r>
          </w:p>
        </w:tc>
        <w:tc>
          <w:tcPr>
            <w:tcW w:w="13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3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244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24"/>
    <w:bookmarkStart w:name="z24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bookmarkEnd w:id="225"/>
    <w:bookmarkStart w:name="z24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акиму сельского округа:</w:t>
      </w:r>
    </w:p>
    <w:bookmarkEnd w:id="227"/>
    <w:bookmarkStart w:name="z24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229"/>
    <w:bookmarkStart w:name="z25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253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31"/>
    <w:bookmarkStart w:name="z254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bookmarkEnd w:id="232"/>
    <w:bookmarkStart w:name="z255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6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акиму сельского округа:</w:t>
      </w:r>
    </w:p>
    <w:bookmarkEnd w:id="234"/>
    <w:bookmarkStart w:name="z257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8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236"/>
    <w:bookmarkStart w:name="z259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продолжение таблицы </w:t>
      </w:r>
    </w:p>
    <w:bookmarkEnd w:id="238"/>
    <w:bookmarkStart w:name="z261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40"/>
    <w:bookmarkStart w:name="z263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Кызылординской области от "23" августа 2017 года № 864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Кызылординской области от 9 сентября 2015 года № 156</w:t>
            </w:r>
          </w:p>
        </w:tc>
      </w:tr>
    </w:tbl>
    <w:bookmarkStart w:name="z267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детей-инвалидов"</w:t>
      </w:r>
    </w:p>
    <w:bookmarkEnd w:id="242"/>
    <w:bookmarkStart w:name="z268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3"/>
    <w:bookmarkStart w:name="z269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 </w:t>
      </w:r>
    </w:p>
    <w:bookmarkEnd w:id="244"/>
    <w:bookmarkStart w:name="z270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bookmarkEnd w:id="245"/>
    <w:bookmarkStart w:name="z271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246"/>
    <w:bookmarkStart w:name="z272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247"/>
    <w:bookmarkStart w:name="z273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 при назначении возмещения затрат на обучение на дому детей-инвалидов, а также получении информации о назначении возмещения затрат на обучение на дому детей инвалидов.</w:t>
      </w:r>
    </w:p>
    <w:bookmarkEnd w:id="248"/>
    <w:bookmarkStart w:name="z274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 - электронная (полностью автоматизированная) и (или) бумажная. </w:t>
      </w:r>
    </w:p>
    <w:bookmarkEnd w:id="249"/>
    <w:bookmarkStart w:name="z275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уведомление о назначении пособия (далее - уведомление) либо ответ об мотивированном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"Возмещение затрат на обучение на дому детей-инвалидов",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№11342) (далее - стандарт) (далее – мотивированный отказ) </w:t>
      </w:r>
    </w:p>
    <w:bookmarkEnd w:id="250"/>
    <w:bookmarkStart w:name="z27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уведомление о назначении пособия, а также информация о назначении пособия направляется в "личный кабинет" услугополучателя в форме электронного документа, удостоверенного электронной цифровой подписью (далее - ЭЦП) уполномоченного лица услугодателя.</w:t>
      </w:r>
    </w:p>
    <w:bookmarkEnd w:id="251"/>
    <w:bookmarkStart w:name="z27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электронная и (или) бумажная.</w:t>
      </w:r>
    </w:p>
    <w:bookmarkEnd w:id="252"/>
    <w:bookmarkStart w:name="z278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3"/>
    <w:bookmarkStart w:name="z27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Основание для начала процедуры (действия) по оказанию государственной услуги: предоставление услугополучателем (или его представителем по нотариально заверенной доверенности) (далее - его представитель) услугодателю либо в Государственную корпорацию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направление запроса в форме электронного документа через портал.</w:t>
      </w:r>
    </w:p>
    <w:bookmarkEnd w:id="254"/>
    <w:bookmarkStart w:name="z28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255"/>
    <w:bookmarkStart w:name="z281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56"/>
    <w:bookmarkStart w:name="z282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отрывной талон заявления с указанием даты регистрации и даты получения государственной услуги, фамилии и инициалов лица, принявшего документы (далее – отрывной талон) и предоставляет документы руководителю услугодателя (не более тридцати минут);</w:t>
      </w:r>
    </w:p>
    <w:bookmarkEnd w:id="257"/>
    <w:bookmarkStart w:name="z283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258"/>
    <w:bookmarkStart w:name="z284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документы, подготавливает и предоставляет уведомление либо мотивированный отказ руководителю услугодателя (в течение восьми рабочих дней);</w:t>
      </w:r>
    </w:p>
    <w:bookmarkEnd w:id="259"/>
    <w:bookmarkStart w:name="z285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направляет уведомление либо мотивированный отказ сотруднику канцелярии услугодателя (не более тридцати минут);</w:t>
      </w:r>
    </w:p>
    <w:bookmarkEnd w:id="260"/>
    <w:bookmarkStart w:name="z286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регистрирует и выдает уведомление либо мотивированный отказ услугополучателю либо его представителю (не более тридцати минут).</w:t>
      </w:r>
    </w:p>
    <w:bookmarkEnd w:id="261"/>
    <w:bookmarkStart w:name="z28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62"/>
    <w:bookmarkStart w:name="z288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263"/>
    <w:bookmarkStart w:name="z28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264"/>
    <w:bookmarkStart w:name="z29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265"/>
    <w:bookmarkStart w:name="z291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66"/>
    <w:bookmarkStart w:name="z292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267"/>
    <w:bookmarkStart w:name="z29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Государственной корпорации;</w:t>
      </w:r>
    </w:p>
    <w:bookmarkEnd w:id="268"/>
    <w:bookmarkStart w:name="z294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накопительного отдела Государственной корпорации.</w:t>
      </w:r>
    </w:p>
    <w:bookmarkEnd w:id="269"/>
    <w:bookmarkStart w:name="z29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70"/>
    <w:bookmarkStart w:name="z29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1"/>
    <w:bookmarkStart w:name="z29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272"/>
    <w:bookmarkStart w:name="z298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3"/>
    <w:bookmarkStart w:name="z29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74"/>
    <w:bookmarkStart w:name="z30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75"/>
    <w:bookmarkStart w:name="z30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 и выдает услугополучателю либо его представителю расписку о приеме соответствующих документов (далее – расписка о приеме документов) и в случае предоставления услугополучателем либо его представителем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действия, выдает расписку об отказе в приеме заявления на назначение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- расписка об отказе в приеме заявления) (не более двадцати минут);</w:t>
      </w:r>
    </w:p>
    <w:bookmarkEnd w:id="276"/>
    <w:bookmarkStart w:name="z30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устранения услугополучателем причин отказа в оказании государственной услуги, услугополучатель обращается повторно для получения государственной услуги в порядке, установленном стандартом;</w:t>
      </w:r>
    </w:p>
    <w:bookmarkEnd w:id="277"/>
    <w:bookmarkStart w:name="z30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 </w:t>
      </w:r>
    </w:p>
    <w:bookmarkEnd w:id="278"/>
    <w:bookmarkStart w:name="z30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279"/>
    <w:bookmarkStart w:name="z30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280"/>
    <w:bookmarkStart w:name="z30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документы, подготавливает и предоставляет уведомление либо мотивированный отказ руководителю услугодателя (в течение восьми рабочих дней);</w:t>
      </w:r>
    </w:p>
    <w:bookmarkEnd w:id="281"/>
    <w:bookmarkStart w:name="z307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и направляет уведомление либо мотивированный отказ сотруднику канцелярии услугодателя (не более тридцати минут);</w:t>
      </w:r>
    </w:p>
    <w:bookmarkEnd w:id="282"/>
    <w:bookmarkStart w:name="z30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регистрирует и направляет уведомление либо мотивированный отказ в Государственную корпорацию (в течение одного рабочего дня);</w:t>
      </w:r>
    </w:p>
    <w:bookmarkEnd w:id="283"/>
    <w:bookmarkStart w:name="z30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работник Государственной корпорации регистрирует и выдает уведомление либо мотивированный отказ услугополучателю либо его представителю (не более двадцати минут).</w:t>
      </w:r>
    </w:p>
    <w:bookmarkEnd w:id="284"/>
    <w:bookmarkStart w:name="z310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85"/>
    <w:bookmarkStart w:name="z311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услуг через портал:</w:t>
      </w:r>
    </w:p>
    <w:bookmarkEnd w:id="286"/>
    <w:bookmarkStart w:name="z312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регистрируется на портале и направляет запрос в форме электронного документа (далее – электронный запрос), удостоверенный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87"/>
    <w:bookmarkStart w:name="z31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документа, удостоверяющего личность, документа, подтверждающего регистрацию по постоянному месту жительства, документа о номере банковского счета, о справке об инвалидности, указанных в электронном заявлении, услугополучатель получает из соответствующих государственных информационных систем через шлюз "электронного правительства";</w:t>
      </w:r>
    </w:p>
    <w:bookmarkEnd w:id="288"/>
    <w:bookmarkStart w:name="z314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исполнитель услугодателя принимает электронный запрос и документы и в "личный кабинет" услугополучателя либо его представителя направляется уведомление о приеме документов с указанием даты и времени получения результата государственной услуги (не более тридцати минут);</w:t>
      </w:r>
    </w:p>
    <w:bookmarkEnd w:id="289"/>
    <w:bookmarkStart w:name="z315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после принятия электронного запроса и документов, действия структурных подразделений услугодателя в процессе оказания государственной услуги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</w:p>
    <w:bookmarkEnd w:id="290"/>
    <w:bookmarkStart w:name="z316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регистрирует и направляет результат оказания государственной услуги в "личный кабинет" услугополучателя либо его представителя (не более тридцати минут).</w:t>
      </w:r>
    </w:p>
    <w:bookmarkEnd w:id="291"/>
    <w:bookmarkStart w:name="z317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"Возмещение затрат на обучение на дому детей-инвалидов"</w:t>
            </w:r>
          </w:p>
        </w:tc>
      </w:tr>
    </w:tbl>
    <w:bookmarkStart w:name="z319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293"/>
    <w:bookmarkStart w:name="z32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bookmarkEnd w:id="2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55"/>
        <w:gridCol w:w="4178"/>
        <w:gridCol w:w="1567"/>
        <w:gridCol w:w="1565"/>
        <w:gridCol w:w="1203"/>
        <w:gridCol w:w="1566"/>
        <w:gridCol w:w="1566"/>
      </w:tblGrid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5"/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296"/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297"/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выдает услугополучателю либо его представителю отрывной талон 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 подготавливает уведомление либо мотивированный отказ 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уведомление либо мотивированный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98"/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услугополучателю либо его представителю </w:t>
            </w:r>
          </w:p>
        </w:tc>
      </w:tr>
      <w:tr>
        <w:trPr>
          <w:trHeight w:val="30" w:hRule="atLeast"/>
        </w:trPr>
        <w:tc>
          <w:tcPr>
            <w:tcW w:w="6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99"/>
        </w:tc>
        <w:tc>
          <w:tcPr>
            <w:tcW w:w="4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30 минут 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30 минут </w:t>
            </w:r>
          </w:p>
        </w:tc>
        <w:tc>
          <w:tcPr>
            <w:tcW w:w="1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 рабочих дней 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30 минут </w:t>
            </w:r>
          </w:p>
        </w:tc>
        <w:tc>
          <w:tcPr>
            <w:tcW w:w="15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30 минут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"Возмещение затрат на обучение на дому детей-инвалидов"</w:t>
            </w:r>
          </w:p>
        </w:tc>
      </w:tr>
    </w:tbl>
    <w:bookmarkStart w:name="z327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300"/>
    <w:bookmarkStart w:name="z328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3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9"/>
        <w:gridCol w:w="2990"/>
        <w:gridCol w:w="2036"/>
        <w:gridCol w:w="1775"/>
        <w:gridCol w:w="859"/>
        <w:gridCol w:w="859"/>
        <w:gridCol w:w="861"/>
        <w:gridCol w:w="859"/>
        <w:gridCol w:w="731"/>
        <w:gridCol w:w="861"/>
      </w:tblGrid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02"/>
        </w:tc>
        <w:tc>
          <w:tcPr>
            <w:tcW w:w="2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03"/>
        </w:tc>
        <w:tc>
          <w:tcPr>
            <w:tcW w:w="2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Государственной корпорации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Государственной корпорации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04"/>
        </w:tc>
        <w:tc>
          <w:tcPr>
            <w:tcW w:w="2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процедур (действий) и их описание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 </w:t>
            </w:r>
          </w:p>
        </w:tc>
        <w:tc>
          <w:tcPr>
            <w:tcW w:w="17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подготавливает уведомление либо мотивированный отказ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уведомление либо мотивированный отказ 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 либо мотивированный отказ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уведомление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05"/>
        </w:tc>
        <w:tc>
          <w:tcPr>
            <w:tcW w:w="2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услугополучателю либо его представителю расписку о приеме документов либо об отказе в приеме заявления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Государственную корпорацию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либо его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4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06"/>
        </w:tc>
        <w:tc>
          <w:tcPr>
            <w:tcW w:w="2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0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20 минут </w:t>
            </w:r>
          </w:p>
        </w:tc>
        <w:tc>
          <w:tcPr>
            <w:tcW w:w="1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дня, не входит в срок оказания государственной услуги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 рабочих дней </w:t>
            </w:r>
          </w:p>
        </w:tc>
        <w:tc>
          <w:tcPr>
            <w:tcW w:w="8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7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"Возмещение затрат на обучение на дому детей-инвалидов"</w:t>
            </w:r>
          </w:p>
        </w:tc>
      </w:tr>
    </w:tbl>
    <w:bookmarkStart w:name="z335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307"/>
    <w:bookmarkStart w:name="z336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bookmarkEnd w:id="308"/>
    <w:bookmarkStart w:name="z337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310"/>
    <w:bookmarkStart w:name="z339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"Возмещение затрат на обучение на дому детей-инвалидов"</w:t>
            </w:r>
          </w:p>
        </w:tc>
      </w:tr>
    </w:tbl>
    <w:bookmarkStart w:name="z341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312"/>
    <w:bookmarkStart w:name="z342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56642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государственной услуги "Возмещение затрат на обучение на дому детей-инвалидов"</w:t>
            </w:r>
          </w:p>
        </w:tc>
      </w:tr>
    </w:tbl>
    <w:bookmarkStart w:name="z344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314"/>
    <w:bookmarkStart w:name="z34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bookmarkEnd w:id="315"/>
    <w:bookmarkStart w:name="z34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317"/>
    <w:bookmarkStart w:name="z34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19"/>
    <w:bookmarkStart w:name="z35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Кызылординской области от "23" августа 2017 года № 864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Кызылординской области от 9 сентября 2015 года № 156</w:t>
            </w:r>
          </w:p>
        </w:tc>
      </w:tr>
    </w:tbl>
    <w:bookmarkStart w:name="z353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321"/>
    <w:bookmarkStart w:name="z354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22"/>
    <w:bookmarkStart w:name="z35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Наименование услугодателя: отделы занятости, социальных программ и регистрации актов гражданского состояния районов и отдел занятости и социальных программ города областного значения (далее – услугодатель).</w:t>
      </w:r>
    </w:p>
    <w:bookmarkEnd w:id="323"/>
    <w:bookmarkStart w:name="z356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bookmarkEnd w:id="324"/>
    <w:bookmarkStart w:name="z357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услугодателя; </w:t>
      </w:r>
    </w:p>
    <w:bookmarkEnd w:id="325"/>
    <w:bookmarkStart w:name="z358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End w:id="326"/>
    <w:bookmarkStart w:name="z359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- бумажная.</w:t>
      </w:r>
    </w:p>
    <w:bookmarkEnd w:id="327"/>
    <w:bookmarkStart w:name="z360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328"/>
    <w:bookmarkStart w:name="z361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выдача удостоверения или его дубликата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- стандарт) (далее – мотивированный отказ). </w:t>
      </w:r>
    </w:p>
    <w:bookmarkEnd w:id="329"/>
    <w:bookmarkStart w:name="z362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bookmarkEnd w:id="330"/>
    <w:bookmarkStart w:name="z363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удостоверения или его дубликата либо мотивированного отказа;</w:t>
      </w:r>
    </w:p>
    <w:bookmarkEnd w:id="331"/>
    <w:bookmarkStart w:name="z364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выплата компенсации путем перечисления на лицевые счета услугополучателей (далее – выплата компенсации);</w:t>
      </w:r>
    </w:p>
    <w:bookmarkEnd w:id="332"/>
    <w:bookmarkStart w:name="z36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 (далее - выплата компенсации).</w:t>
      </w:r>
    </w:p>
    <w:bookmarkEnd w:id="333"/>
    <w:bookmarkStart w:name="z36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Форма предоставления результата оказания государственной услуги - бумажная.</w:t>
      </w:r>
    </w:p>
    <w:bookmarkEnd w:id="334"/>
    <w:bookmarkStart w:name="z367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и услугодателя в процессе оказания государственной услуги</w:t>
      </w:r>
    </w:p>
    <w:bookmarkEnd w:id="335"/>
    <w:bookmarkStart w:name="z368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 для начала процедуры (действия) по оказанию государственной услуги: предоставление услугополучателем либо его представителем по доверенности (далее – его представитель) услугодателю либо в Государственную корпорацию заявления по форме согласно приложению 1 либо 2 к стандарту.</w:t>
      </w:r>
    </w:p>
    <w:bookmarkEnd w:id="336"/>
    <w:bookmarkStart w:name="z369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выполнения:</w:t>
      </w:r>
    </w:p>
    <w:bookmarkEnd w:id="337"/>
    <w:bookmarkStart w:name="z370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удостоверения или его дубликата:</w:t>
      </w:r>
    </w:p>
    <w:bookmarkEnd w:id="338"/>
    <w:bookmarkStart w:name="z371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39"/>
    <w:bookmarkStart w:name="z372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регистрирует документы, выдает услугополучателю либо его представителю талон с указанием даты регистрации заявления и даты получения государственной услуги, фамилии и инициалов ответственного лица, принявшего документы (далее - талон) и предоставляет документы руководителю услугодателя (не более тридцати минут);</w:t>
      </w:r>
    </w:p>
    <w:bookmarkEnd w:id="340"/>
    <w:bookmarkStart w:name="z373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канцелярии услугодателя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341"/>
    <w:bookmarkStart w:name="z374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и направляет документы исполнителю услугодателя (не более тридцати минут);</w:t>
      </w:r>
    </w:p>
    <w:bookmarkEnd w:id="342"/>
    <w:bookmarkStart w:name="z375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исполнитель услугодателя рассматривает и предоставляет документы на рассмотрение специальной комиссии (в течение двух рабочих дней);</w:t>
      </w:r>
    </w:p>
    <w:bookmarkEnd w:id="343"/>
    <w:bookmarkStart w:name="z376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регистрирует документы, проверяет факт выплаты (не выплаты) компенсации услугополучателю, принимает решение о регистрации (отказе в регистрации) услугополучателя, пострадавшего вследствие ядерных испытаний на Семипалатинском испытательном ядерном полигоне (далее - решение) и направляет услугодателю (в течение семнадцати рабочих дней);</w:t>
      </w:r>
    </w:p>
    <w:bookmarkEnd w:id="344"/>
    <w:bookmarkStart w:name="z377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на основании принятого специальной комиссией решения подготавливает и предоставляет руководителю услугодателя удостоверение или его дубликат либо мотивированный отказ (в течение двух рабочих дней);</w:t>
      </w:r>
    </w:p>
    <w:bookmarkEnd w:id="345"/>
    <w:bookmarkStart w:name="z378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удостоверение или его дубликат либо мотивированный отказ и направляет исполнителю услугодателя (не более тридцати минут);</w:t>
      </w:r>
    </w:p>
    <w:bookmarkEnd w:id="346"/>
    <w:bookmarkStart w:name="z379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исполнитель услугодателя регистрирует и выдает удостоверение или его дубликат либо мотивированный отказ услугополучателю либо его представителю (не более тридцати минут). </w:t>
      </w:r>
    </w:p>
    <w:bookmarkEnd w:id="347"/>
    <w:bookmarkStart w:name="z380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8"/>
    <w:bookmarkStart w:name="z381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выплате единовременной государственной денежной компенсации:</w:t>
      </w:r>
    </w:p>
    <w:bookmarkEnd w:id="349"/>
    <w:bookmarkStart w:name="z382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специальная комиссия после принятия решения составляет список граждан (далее – список) и направляет документы в Департамент "Межведомственный расчетный центр социальных выплат"-филиал некоммерческого акционерного общества "Государственная корпорация "Правительство для граждан" по Кызылординской области (далее - уполномоченная организация по выплате компенсации) (в течение пяти рабочих дней); </w:t>
      </w:r>
    </w:p>
    <w:bookmarkEnd w:id="350"/>
    <w:bookmarkStart w:name="z383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уполномоченной организации по выплате компенсации регистрирует документы, подготавливает проект решения о назначении выплаты компенсации и направляет документы в Департамент Комитета труда, социальной защиты и миграции Министерства труда и социальной защиты населения Республики Казахстан по Кызылординской области (далее - уполномоченный орган) (в течение двух рабочих дней);</w:t>
      </w:r>
    </w:p>
    <w:bookmarkEnd w:id="351"/>
    <w:bookmarkStart w:name="z384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уполномоченного органа регистрирует документы, принимает решение о назначении выплаты компенсации и направляет документы в уполномоченную организацию по выплате компенсации (в течение пяти рабочих дней);</w:t>
      </w:r>
    </w:p>
    <w:bookmarkEnd w:id="352"/>
    <w:bookmarkStart w:name="z38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уполномоченной организации по выплате компенсации на основании принятых документов и решения производит выплату компенсации услугополучателю.</w:t>
      </w:r>
    </w:p>
    <w:bookmarkEnd w:id="353"/>
    <w:bookmarkStart w:name="z386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и иных организаций в процессе оказания государственной услуги</w:t>
      </w:r>
    </w:p>
    <w:bookmarkEnd w:id="354"/>
    <w:bookmarkStart w:name="z387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иных организаций, которые участвуют в процессе оказания государственной услуги:</w:t>
      </w:r>
    </w:p>
    <w:bookmarkEnd w:id="355"/>
    <w:bookmarkStart w:name="z388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356"/>
    <w:bookmarkStart w:name="z389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57"/>
    <w:bookmarkStart w:name="z390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исполнитель услугодателя;</w:t>
      </w:r>
    </w:p>
    <w:bookmarkEnd w:id="358"/>
    <w:bookmarkStart w:name="z391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специальная комиссия;</w:t>
      </w:r>
    </w:p>
    <w:bookmarkEnd w:id="359"/>
    <w:bookmarkStart w:name="z392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Государственной корпорации;</w:t>
      </w:r>
    </w:p>
    <w:bookmarkEnd w:id="360"/>
    <w:bookmarkStart w:name="z393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уполномоченного органа.</w:t>
      </w:r>
    </w:p>
    <w:bookmarkEnd w:id="361"/>
    <w:bookmarkStart w:name="z394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2"/>
    <w:bookmarkStart w:name="z395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другими услугодателями и (или) Государственной корпорацией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63"/>
    <w:bookmarkStart w:name="z396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официальных интернет-ресурсах государственного учреждения "Управление координации занятости и социальных программ Кызылординской области", акимата Кызылординской области, акиматов районов и города Кызылорды.</w:t>
      </w:r>
    </w:p>
    <w:bookmarkEnd w:id="364"/>
    <w:bookmarkStart w:name="z397" w:id="3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 в процессе оказания государственной услуги</w:t>
      </w:r>
    </w:p>
    <w:bookmarkEnd w:id="365"/>
    <w:bookmarkStart w:name="z398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услугополучателя, а также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66"/>
    <w:bookmarkStart w:name="z399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либо его представитель предоставляет в Государственную корпорацию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67"/>
    <w:bookmarkStart w:name="z400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 Государственной корпорации регистрирует документы, выдает услугополучателю либо его представителю расписку о приеме соответствующих документов (далее – расписка о приеме документов) или в случае предоставления услугополучателем либо его представителем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(или) документов с истекшим сроком действия выдает расписку об отказе в приеме документов по форме согласно приложению 3 к стандарту (не более 20 минут);</w:t>
      </w:r>
    </w:p>
    <w:bookmarkEnd w:id="368"/>
    <w:bookmarkStart w:name="z401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устранения услугополучателем причин отказа в оказании государственной услуги, услугополучатель обращается повторно для получения государственной услуги в порядке, установленном стандартом;</w:t>
      </w:r>
    </w:p>
    <w:bookmarkEnd w:id="369"/>
    <w:bookmarkStart w:name="z402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</w:p>
    <w:bookmarkEnd w:id="370"/>
    <w:bookmarkStart w:name="z40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Государственной корпорации направляет документы услугодателю (в течение одного рабочего дня, не входит в срок оказания государственной услуги);</w:t>
      </w:r>
    </w:p>
    <w:bookmarkEnd w:id="371"/>
    <w:bookmarkStart w:name="z404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 регистрирует и предоставляет документы руководителю услугодателя (не более тридцати минут);</w:t>
      </w:r>
    </w:p>
    <w:bookmarkEnd w:id="372"/>
    <w:bookmarkStart w:name="z40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рассматривает и направляет документы исполнителю услугодателя (не более тридцати минут);</w:t>
      </w:r>
    </w:p>
    <w:bookmarkEnd w:id="373"/>
    <w:bookmarkStart w:name="z40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исполнитель услугодателя рассматривает и предоставляет документы на рассмотрение специальной комиссии (в течение двух рабочих дней);</w:t>
      </w:r>
    </w:p>
    <w:bookmarkEnd w:id="374"/>
    <w:bookmarkStart w:name="z40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специальная комиссия регистрирует документы, проверяет факт выплаты (не выплаты) компенсации услугополучателю, принимает и направляет решение услугодателю (в течение семнадцати рабочих дней);</w:t>
      </w:r>
    </w:p>
    <w:bookmarkEnd w:id="375"/>
    <w:bookmarkStart w:name="z408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исполнитель услугодателя на основании принятого специальной комиссией решения подготавливает и предоставляет руководителю услугодателя удостоверение или его дубликат либо мотивированный отказ (в течение двух рабочих дней);</w:t>
      </w:r>
    </w:p>
    <w:bookmarkEnd w:id="376"/>
    <w:bookmarkStart w:name="z409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удостоверение или его дубликат либо мотивированный отказ и направляет сотруднику канцелярии услугодателя (не более тридцати минут);</w:t>
      </w:r>
    </w:p>
    <w:bookmarkEnd w:id="377"/>
    <w:bookmarkStart w:name="z410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сотрудник канцелярии услугодателя регистрирует и направляет удостоверение или его дубликат либо мотивированный отказ в Государственную корпорацию (в течение одного рабочего дня); </w:t>
      </w:r>
    </w:p>
    <w:bookmarkEnd w:id="378"/>
    <w:bookmarkStart w:name="z411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работник Государственной корпорации регистрирует и выдает услугополучателю либо его представителю удостоверение или его дубликат либо мотивированный отказ (не более двадцати минут).</w:t>
      </w:r>
    </w:p>
    <w:bookmarkEnd w:id="379"/>
    <w:bookmarkStart w:name="z412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компенсации"</w:t>
            </w:r>
          </w:p>
        </w:tc>
      </w:tr>
    </w:tbl>
    <w:bookmarkStart w:name="z414" w:id="3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 </w:t>
      </w:r>
    </w:p>
    <w:bookmarkEnd w:id="381"/>
    <w:bookmarkStart w:name="z415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bookmarkEnd w:id="38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7"/>
        <w:gridCol w:w="3422"/>
        <w:gridCol w:w="1434"/>
        <w:gridCol w:w="983"/>
        <w:gridCol w:w="836"/>
        <w:gridCol w:w="1532"/>
        <w:gridCol w:w="986"/>
        <w:gridCol w:w="1285"/>
        <w:gridCol w:w="1285"/>
      </w:tblGrid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83"/>
        </w:tc>
        <w:tc>
          <w:tcPr>
            <w:tcW w:w="3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84"/>
        </w:tc>
        <w:tc>
          <w:tcPr>
            <w:tcW w:w="3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Специальная комиссия 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услугодателя 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85"/>
        </w:tc>
        <w:tc>
          <w:tcPr>
            <w:tcW w:w="3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документы, выдает услугополучателю либо его представителю талон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 документы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документы 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документы, проверяет факт выплаты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(не выплаты) компенсации услугополучателю, принимает решение 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принятого специальной комиссией решения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подготавливает удостоверение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его дубликат либо мотивированный отказ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подписывает удостоверение или его дубликат либо мотивированный отказ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 удостоверение или его дубликат либо мотивированный отказ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86"/>
        </w:tc>
        <w:tc>
          <w:tcPr>
            <w:tcW w:w="3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документы руководителю услугодателя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исполнителю услугодателя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рассмотрение специальной комиссии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услугополучателю либо его представителю</w:t>
            </w:r>
          </w:p>
        </w:tc>
      </w:tr>
      <w:tr>
        <w:trPr>
          <w:trHeight w:val="30" w:hRule="atLeast"/>
        </w:trPr>
        <w:tc>
          <w:tcPr>
            <w:tcW w:w="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87"/>
        </w:tc>
        <w:tc>
          <w:tcPr>
            <w:tcW w:w="34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30 минут 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30 минут </w:t>
            </w:r>
          </w:p>
        </w:tc>
        <w:tc>
          <w:tcPr>
            <w:tcW w:w="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 рабочих дней </w:t>
            </w:r>
          </w:p>
        </w:tc>
        <w:tc>
          <w:tcPr>
            <w:tcW w:w="15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30 минут</w:t>
            </w:r>
          </w:p>
        </w:tc>
        <w:tc>
          <w:tcPr>
            <w:tcW w:w="12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компенсации"</w:t>
            </w:r>
          </w:p>
        </w:tc>
      </w:tr>
    </w:tbl>
    <w:bookmarkStart w:name="z422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результата процедуры (действия) по оказанию государственной услуги, который служит основанием для начала выполнения следующей процедуры (действия) (с указанием результата процедуры (действия) и порядка его передачи в другое структурное подразделение)</w:t>
      </w:r>
    </w:p>
    <w:bookmarkEnd w:id="388"/>
    <w:bookmarkStart w:name="z423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38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65"/>
        <w:gridCol w:w="4240"/>
        <w:gridCol w:w="2331"/>
        <w:gridCol w:w="1591"/>
        <w:gridCol w:w="1218"/>
        <w:gridCol w:w="1218"/>
        <w:gridCol w:w="1037"/>
      </w:tblGrid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90"/>
        </w:tc>
        <w:tc>
          <w:tcPr>
            <w:tcW w:w="4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91"/>
        </w:tc>
        <w:tc>
          <w:tcPr>
            <w:tcW w:w="4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корпорации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накопительного отдела Государственной корпорации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Сотрудник канцелярии услугодателя 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услугодателя 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92"/>
        </w:tc>
        <w:tc>
          <w:tcPr>
            <w:tcW w:w="4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233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документы, выдает услугополучателю либо его представителю расписку о приеме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об отказе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приеме документов </w:t>
            </w:r>
          </w:p>
        </w:tc>
        <w:tc>
          <w:tcPr>
            <w:tcW w:w="15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документы услугодателю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рассматривает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рассматривает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93"/>
        </w:tc>
        <w:tc>
          <w:tcPr>
            <w:tcW w:w="4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предоставляет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рассмотрение специальной комиссии</w:t>
            </w:r>
          </w:p>
        </w:tc>
      </w:tr>
      <w:tr>
        <w:trPr>
          <w:trHeight w:val="30" w:hRule="atLeast"/>
        </w:trPr>
        <w:tc>
          <w:tcPr>
            <w:tcW w:w="6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94"/>
        </w:tc>
        <w:tc>
          <w:tcPr>
            <w:tcW w:w="42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2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рабочего дня,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входит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срок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30 минут </w:t>
            </w:r>
          </w:p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9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"/>
        <w:gridCol w:w="4326"/>
        <w:gridCol w:w="1936"/>
        <w:gridCol w:w="1623"/>
        <w:gridCol w:w="1246"/>
        <w:gridCol w:w="1246"/>
        <w:gridCol w:w="1244"/>
      </w:tblGrid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96"/>
        </w:tc>
        <w:tc>
          <w:tcPr>
            <w:tcW w:w="4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процедуры (действия)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97"/>
        </w:tc>
        <w:tc>
          <w:tcPr>
            <w:tcW w:w="4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структурных подразделений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Специальная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Руководитель услугодателя 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Работник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Государственной корпорации 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98"/>
        </w:tc>
        <w:tc>
          <w:tcPr>
            <w:tcW w:w="4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процедур (действий)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 их описание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документы, проверяет факт выплаты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(не выплаты) компенсации услугополучателю, принимает решение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 основании принятого специальной комиссией решения подготавливает удостоверение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его дубликат либо мотивированный отказ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подписывает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удостоверение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его дубликат либо мотивированный отказ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удостоверение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его дубликат либо мотивированный отказ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регистрирует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или его дубликат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либо мотивированный отказ 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99"/>
        </w:tc>
        <w:tc>
          <w:tcPr>
            <w:tcW w:w="4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процедуры (действия) по оказанию государственной услуги, который служит основанием для начала выполнения следующей процедуры (действия)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предоставляет руководителю услугодателя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сотруднику канцелярии услугодателя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направляет в Государственную корпорацию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услугополучателю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представителю</w:t>
            </w:r>
          </w:p>
        </w:tc>
      </w:tr>
      <w:tr>
        <w:trPr>
          <w:trHeight w:val="30" w:hRule="atLeast"/>
        </w:trPr>
        <w:tc>
          <w:tcPr>
            <w:tcW w:w="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400"/>
        </w:tc>
        <w:tc>
          <w:tcPr>
            <w:tcW w:w="43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исполнения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дней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</w:p>
        </w:tc>
        <w:tc>
          <w:tcPr>
            <w:tcW w:w="12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к регламенту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</w:t>
            </w:r>
          </w:p>
        </w:tc>
      </w:tr>
    </w:tbl>
    <w:bookmarkStart w:name="z436" w:id="4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401"/>
    <w:bookmarkStart w:name="z437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bookmarkEnd w:id="402"/>
    <w:bookmarkStart w:name="z438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3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9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404"/>
    <w:bookmarkStart w:name="z440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5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bookmarkStart w:name="z443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406"/>
    <w:bookmarkStart w:name="z444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к услугодателю:</w:t>
      </w:r>
    </w:p>
    <w:bookmarkEnd w:id="407"/>
    <w:bookmarkStart w:name="z445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8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6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либо его представителя в Государственную корпорацию:</w:t>
      </w:r>
    </w:p>
    <w:bookmarkEnd w:id="409"/>
    <w:bookmarkStart w:name="z447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0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продолжение таблицы </w:t>
      </w:r>
    </w:p>
    <w:bookmarkEnd w:id="411"/>
    <w:bookmarkStart w:name="z449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2"/>
    <w:p>
      <w:pPr>
        <w:spacing w:after="0"/>
        <w:ind w:left="0"/>
        <w:jc w:val="both"/>
      </w:pPr>
      <w:r>
        <w:drawing>
          <wp:inline distT="0" distB="0" distL="0" distR="0">
            <wp:extent cx="7810500" cy="627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413"/>
    <w:bookmarkStart w:name="z451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4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header.xml" Type="http://schemas.openxmlformats.org/officeDocument/2006/relationships/header" Id="rId3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