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80c5a10" w14:textId="80c5a10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Камыстинскому району на 2018-2019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маслихата Камыстинского района Костанайской области от 27 декабря 2017 года № 144. Зарегистрировано Департаментом юстиции Костанайской области 17 января 2018 года № 7485. Утратило силу решением маслихата Камыстинского района Костанайской области от 18 июля 2018 года № 182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маслихата Камыстинского района Костанайской области от 18.07.2018 </w:t>
      </w:r>
      <w:r>
        <w:rPr>
          <w:rFonts w:ascii="Times New Roman"/>
          <w:b w:val="false"/>
          <w:i w:val="false"/>
          <w:color w:val="ff0000"/>
          <w:sz w:val="28"/>
        </w:rPr>
        <w:t>№ 182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15) пункта 1 </w:t>
      </w:r>
      <w:r>
        <w:rPr>
          <w:rFonts w:ascii="Times New Roman"/>
          <w:b w:val="false"/>
          <w:i w:val="false"/>
          <w:color w:val="000000"/>
          <w:sz w:val="28"/>
        </w:rPr>
        <w:t>статьи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23 января 2001 года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пастбищах", Камыстинский районный маслихат </w:t>
      </w:r>
      <w:r>
        <w:rPr>
          <w:rFonts w:ascii="Times New Roman"/>
          <w:b/>
          <w:i w:val="false"/>
          <w:color w:val="000000"/>
          <w:sz w:val="28"/>
        </w:rPr>
        <w:t>РЕШИЛ:</w:t>
      </w:r>
    </w:p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Камыстинскому району на 2018-2019 годы.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сессии,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секретарь Камыстинского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С. Кстаубаева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bookmarkStart w:name="z10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"СОГЛАСОВАНО"</w:t>
      </w:r>
    </w:p>
    <w:bookmarkEnd w:id="3"/>
    <w:bookmarkStart w:name="z11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Руководитель государственного</w:t>
      </w:r>
    </w:p>
    <w:bookmarkEnd w:id="4"/>
    <w:bookmarkStart w:name="z12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учреждения "Отдел сельского</w:t>
      </w:r>
    </w:p>
    <w:bookmarkEnd w:id="5"/>
    <w:bookmarkStart w:name="z13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хозяйства акимата Камыстинского </w:t>
      </w:r>
    </w:p>
    <w:bookmarkEnd w:id="6"/>
    <w:bookmarkStart w:name="z14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района"</w:t>
      </w:r>
    </w:p>
    <w:bookmarkEnd w:id="7"/>
    <w:bookmarkStart w:name="z15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_________________ С. Сейдалин</w:t>
      </w:r>
    </w:p>
    <w:bookmarkEnd w:id="8"/>
    <w:bookmarkStart w:name="z16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"27" декабря 2017 года</w:t>
      </w:r>
    </w:p>
    <w:bookmarkEnd w:id="9"/>
    <w:bookmarkStart w:name="z17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"СОГЛАСОВАНО"</w:t>
      </w:r>
    </w:p>
    <w:bookmarkEnd w:id="10"/>
    <w:bookmarkStart w:name="z18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Руководитель государственного</w:t>
      </w:r>
    </w:p>
    <w:bookmarkEnd w:id="11"/>
    <w:bookmarkStart w:name="z19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учреждения "Отдел земельных</w:t>
      </w:r>
    </w:p>
    <w:bookmarkEnd w:id="12"/>
    <w:bookmarkStart w:name="z20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отношений Камыстинского района"</w:t>
      </w:r>
    </w:p>
    <w:bookmarkEnd w:id="13"/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______________ У. Бекмухамедов</w:t>
      </w:r>
    </w:p>
    <w:bookmarkEnd w:id="14"/>
    <w:bookmarkStart w:name="z22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"27" декабря 2017 года</w:t>
      </w:r>
    </w:p>
    <w:bookmarkEnd w:id="1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решению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27 декабря 2017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144</w:t>
            </w:r>
          </w:p>
        </w:tc>
      </w:tr>
    </w:tbl>
    <w:bookmarkStart w:name="z24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Камыстинскому району на 2018-2019 годы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Камыстинского района в разрезе категорий земель, собственников земельных участков и землепользователей на основании правоустанавливающих документов (приложение 1 к Плану по управлению пастбищами и их использованию по Камыстинскому району на 2018-2019 годы);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(приложение 2 к Плану по управлению пастбищами и их использованию по Камыстинскому району на 2018-2019 годы);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 (приложение 3 к Плану по управлению пастбищами и их использованию по Камыстинскому району на 2018-2019 годы);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 (приложение 4 к Плану по управлению пастбищами и их использованию по Камыстинскому району на 2018-2019 годы);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(приложение 5 к Плану по управлению пастбищами и их использованию по Камыстинскому району на 2018-2019 годы);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 (приложение 6 к Плану по управлению пастбищами и их использованию по Камыстинскому району на 2018-2019 годы);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(приложение 7 к Плану по управлению пастбищами и их использованию по Камыстинскому району на 2018-2019 годы).</w:t>
      </w:r>
    </w:p>
    <w:bookmarkEnd w:id="2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2018-2019 годы</w:t>
            </w:r>
          </w:p>
        </w:tc>
      </w:tr>
    </w:tbl>
    <w:bookmarkStart w:name="z33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Камыстинского района в разрезе категорий земель, собственников земельных участков и землепользователей на основании правоустанавливающих документов </w:t>
      </w:r>
    </w:p>
    <w:bookmarkEnd w:id="24"/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bookmarkStart w:name="z34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Список землепользователей земельных участков, прилагаемый к схеме (карте) расположения пастбищ Камыстинского района</w:t>
      </w:r>
    </w:p>
    <w:bookmarkEnd w:id="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893"/>
        <w:gridCol w:w="9407"/>
      </w:tblGrid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"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2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землепользователей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"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2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Жонкабаев Аргынбек Ашабаевич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"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  <w:bookmarkEnd w:id="2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Марат Каркимбаевич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"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bookmarkEnd w:id="2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Оксикбаев Жалгасбай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"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  <w:bookmarkEnd w:id="3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Мереке Мадиевич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" w:id="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  <w:bookmarkEnd w:id="3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Черниенко Григорий Федорович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" w:id="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  <w:bookmarkEnd w:id="3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Хасенов Ермекбай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" w:id="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  <w:bookmarkEnd w:id="3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Алькенова Орындык Каженовна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" w:id="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  <w:bookmarkEnd w:id="3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Уразгалий Зинелевич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"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  <w:bookmarkEnd w:id="3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Матюхин Александр Николаевич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"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Малий Владимир Валерьевич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Алимов Нуржан Салыкович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"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Нестеренко Виктор Сергеевич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"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Талтонов Иван Васильевич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"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4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Бойцерук Виктор Владимирович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4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Шестерикова Татьяна Андреевна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"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4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Умуртаева Алуа Кадроновна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"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4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Якуб Федор Михайлович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"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4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Иманалинов Сапар Насенович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"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4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Раимкулов Кадырбек Сертаевич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" w:id="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4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Уразбаев Жуматай Алимбекович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" w:id="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4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Водопьянов Владимир Григорьевич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" w:id="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4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Оркашбаев Мурзагалий Мурзасалыкович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" w:id="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4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Баймурзин Амангельды Бакытжанович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" w:id="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5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 Хажимурат Шакенович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" w:id="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5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Асылбек Калиевич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" w:id="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5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Зальцман Виктор Александрович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" w:id="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5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Гайни Саленовна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" w:id="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5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Мендаулетов Турсунбай Мендаулетович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" w:id="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5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Хачатрян Самвел Сережаевич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" w:id="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5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Сиротенко Марина Геннадьевна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" w:id="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5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Алдонгарова Кымбат Тапековна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" w:id="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5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Исмагилов Юрий Асгашович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" w:id="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5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Байбакиров Бакытбек Кадырбекович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" w:id="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6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Сагандыков Жексембай Амиргалинович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"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6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Гайнанов Фанус Гафиятуллович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"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6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Заикин Валерий Юрьевич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2" w:id="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6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Заикин Юрий Васильевич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3"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6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Саламатова Марзия Мухамбетжановна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4"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6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Куйшинов Амангельды Мусинович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"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6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Мунсузбаев Марат Наурзбаевич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"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6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Кушкинбаев Конысбай Салыкович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" w:id="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6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Зенюк Александр Александрович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"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6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Воронко Александр Михайлович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"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7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Федоров Виктор Михайлович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"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7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Мунсузбаев Мурат Искалиевич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"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7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Агдавлетова Лаурия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"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7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Сейдалина Гульнара Амыргалеевна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"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7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Тлеубаев Кайрат Базарбаевич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"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7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Ерманов Данияр Кикбаевич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"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7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Жумагулов Галимжан Аманжолович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"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7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Каилов Жомарт Жаксылыкович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7"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  <w:bookmarkEnd w:id="7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Бальшикбаев Закирья Исабекович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8"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  <w:bookmarkEnd w:id="7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Талгатпек Сагиевич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9"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8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Алтынбаева Марзия Советовна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"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8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Сеним Амирбекович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"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8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"Алтынсарино"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"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  <w:bookmarkEnd w:id="8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Товарищество с ограниченной ответственностью "Бестобе-2"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"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8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"Агрофирма "КАРАБАТЫР"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"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8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"Камышное-1"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"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86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"Содружество-98"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"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87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"ДРУЖБА-КОСТ"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"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88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"ИНСПЭК-1"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"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  <w:bookmarkEnd w:id="89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"Ақкөл"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9"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90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"ПКФ "Кайрат"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  <w:bookmarkEnd w:id="91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"Өмір-2005"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1"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92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"Алтын-Масак"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2"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93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"Береке Астық+"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94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"КАМЫСТЫ-ИНВЕСТ"</w:t>
            </w:r>
          </w:p>
        </w:tc>
      </w:tr>
      <w:tr>
        <w:trPr>
          <w:trHeight w:val="30" w:hRule="atLeast"/>
        </w:trPr>
        <w:tc>
          <w:tcPr>
            <w:tcW w:w="2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95"/>
        </w:tc>
        <w:tc>
          <w:tcPr>
            <w:tcW w:w="94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"Коныспай-Агро"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2018-2019 годы</w:t>
            </w:r>
          </w:p>
        </w:tc>
      </w:tr>
    </w:tbl>
    <w:bookmarkStart w:name="z106" w:id="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</w:t>
      </w:r>
    </w:p>
    <w:bookmarkEnd w:id="96"/>
    <w:bookmarkStart w:name="z107" w:id="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пастбищеоборотов, приемлемая для Камыстинского района</w:t>
      </w:r>
    </w:p>
    <w:bookmarkEnd w:id="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157"/>
        <w:gridCol w:w="2724"/>
        <w:gridCol w:w="2724"/>
        <w:gridCol w:w="1847"/>
        <w:gridCol w:w="1848"/>
      </w:tblGrid>
      <w:tr>
        <w:trPr>
          <w:trHeight w:val="30" w:hRule="atLeast"/>
        </w:trPr>
        <w:tc>
          <w:tcPr>
            <w:tcW w:w="31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"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  <w:bookmarkEnd w:id="98"/>
        </w:tc>
        <w:tc>
          <w:tcPr>
            <w:tcW w:w="2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1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9"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2018</w:t>
            </w:r>
          </w:p>
          <w:bookmarkEnd w:id="99"/>
        </w:tc>
        <w:tc>
          <w:tcPr>
            <w:tcW w:w="2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 1</w:t>
            </w:r>
          </w:p>
        </w:tc>
        <w:tc>
          <w:tcPr>
            <w:tcW w:w="2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1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</w:t>
            </w:r>
          </w:p>
          <w:bookmarkEnd w:id="100"/>
        </w:tc>
        <w:tc>
          <w:tcPr>
            <w:tcW w:w="2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 1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111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1,2,3,4- очередность использования загонов в году.</w:t>
      </w:r>
    </w:p>
    <w:bookmarkEnd w:id="10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2018-2019 годы</w:t>
            </w:r>
          </w:p>
        </w:tc>
      </w:tr>
    </w:tbl>
    <w:bookmarkStart w:name="z113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bookmarkStart w:name="z114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Камыстинском районе площадь сезонных пастбищ составляет 620 066,4 гектар, в том числе на землях сельскохозяйственного назначения 225305 гектар, на землях населенных пунктов 90832 гектар, на землях запаса 303929,4 гектар.</w:t>
      </w:r>
    </w:p>
    <w:bookmarkEnd w:id="10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 районе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2018-2019 годы</w:t>
            </w:r>
          </w:p>
        </w:tc>
      </w:tr>
    </w:tbl>
    <w:bookmarkStart w:name="z116" w:id="1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04"/>
    <w:bookmarkStart w:name="z117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пастбищ, утвержденных приказом Заместителем Премьер-Министра Республики Казахстан – Министра сельского хозяйства Республики Казахстан от 24 апреля 2017 года № 173 (зарегистрировано в Реестре государственной регистрации нормативных правовых актов за № 15090). </w:t>
      </w:r>
    </w:p>
    <w:bookmarkEnd w:id="105"/>
    <w:bookmarkStart w:name="z118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7810500" cy="1296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9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4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2607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0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712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1205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0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Условные обозначения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2018-2019 годы</w:t>
            </w:r>
          </w:p>
        </w:tc>
      </w:tr>
    </w:tbl>
    <w:bookmarkStart w:name="z121" w:id="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1066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bookmarkStart w:name="z122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810500" cy="541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2018-2019 годы</w:t>
            </w:r>
          </w:p>
        </w:tc>
      </w:tr>
    </w:tbl>
    <w:bookmarkStart w:name="z124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 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7810500" cy="734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drawing>
          <wp:inline distT="0" distB="0" distL="0" distR="0">
            <wp:extent cx="78105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bookmarkStart w:name="z125" w:id="1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обозначения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534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left"/>
      </w:pP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Камыстинскому району на 2018-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2019 годы</w:t>
            </w:r>
          </w:p>
        </w:tc>
      </w:tr>
    </w:tbl>
    <w:bookmarkStart w:name="z127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90"/>
        <w:gridCol w:w="1293"/>
        <w:gridCol w:w="1214"/>
        <w:gridCol w:w="1214"/>
        <w:gridCol w:w="1214"/>
        <w:gridCol w:w="1215"/>
        <w:gridCol w:w="1215"/>
        <w:gridCol w:w="1215"/>
        <w:gridCol w:w="1215"/>
        <w:gridCol w:w="1215"/>
      </w:tblGrid>
      <w:tr>
        <w:trPr>
          <w:trHeight w:val="30" w:hRule="atLeast"/>
        </w:trPr>
        <w:tc>
          <w:tcPr>
            <w:tcW w:w="129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"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112"/>
        </w:tc>
        <w:tc>
          <w:tcPr>
            <w:tcW w:w="12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сел, сельских округов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2018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2019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"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113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Аралколь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"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  <w:bookmarkEnd w:id="114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Бестобе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"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bookmarkEnd w:id="115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Адаевка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летне-осенний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3"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  <w:bookmarkEnd w:id="116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Арка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"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  <w:bookmarkEnd w:id="117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Дружба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5"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  <w:bookmarkEnd w:id="118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Свердловский сельский округ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6"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  <w:bookmarkEnd w:id="119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Клочково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"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  <w:bookmarkEnd w:id="120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Ливановка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8"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  <w:bookmarkEnd w:id="121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Жайылминский сельский округ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9"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22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Свободное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0"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23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Талдыколь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1"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24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Уркаш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2"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25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Фрунзе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3"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26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Карабатыр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12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"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27"/>
        </w:tc>
        <w:tc>
          <w:tcPr>
            <w:tcW w:w="1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Алтынсарино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1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весенне-летний-осенний сезон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20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header.xml" Type="http://schemas.openxmlformats.org/officeDocument/2006/relationships/header" Id="rId20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