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bdf21" w14:textId="f5bdf2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Мендыкаринскому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Мендыкаринского района Костанайской области от 5 октября 2017 года № 139. Зарегистрировано Департаментом юстиции Костанайской области 1 ноября 2017 года № 7275.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Мендыкаринский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Мендыкаринскому району на 2017-2018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Арыков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Исполняющии обязанности руководителя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коммунального государственного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учреждения"Отдел сельского хозяйства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Мендыкаринского района"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В. Габун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октября 2017 года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Исполняющии обязанности руководителя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"Отдел земельных отношений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Мендыкаринского района"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А. Рузыкулова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октября 2017 года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октября2017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139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</w:t>
      </w:r>
      <w:r>
        <w:br/>
      </w:r>
      <w:r>
        <w:rPr>
          <w:rFonts w:ascii="Times New Roman"/>
          <w:b/>
          <w:i w:val="false"/>
          <w:color w:val="000000"/>
        </w:rPr>
        <w:t>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Мендыкаринскому району на 2017-2018 годы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Мендыкаринского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2017-2018 годы).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Мендыкаринского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6200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Мендыкаринского района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Магпур Сапиевич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Анатолий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 Булат Рустемович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Мендыкаринского района</w:t>
      </w:r>
    </w:p>
    <w:bookmarkEnd w:id="3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Аристанова Ляйля Искаковна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Бекешева Сауле Мухаметгалиевна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Бикетов Марат Батиргалиевич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Болтуть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Андрей Александров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Дорошенко Иван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Жумагали Енбекшиевич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Зайберт Петр Филлипович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Виталий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Адилхан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Владимир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Логвиненко Андрей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Лоза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Айгуль Уралхановна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Мухаметкалиева Сакып Мурзабековна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Науразбаева Дина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Азамат Бексултанович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Лаззат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Пацейко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Прадченко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Простатинов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Рустам Газнавиевич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Сейтмухамбетова Саулеман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Сейтмухамбетова Сауле Какимовна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Софронов Виктор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Виктор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Павел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Бакытжамал Сермухановна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Цырба Татьяна Семеновна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Шаравара Алексей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Сауле Курганбековна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Дейвальд Андрей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Мендыгали Абдигалиевич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Муртазина Тойсулу Сардабековна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Алтыншаш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Жомарт Рахметкалиевич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1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 Уябаевич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1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Айнагуль Ахметжановна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1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1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1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Галымжан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1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Карашаш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1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Жаксыбай Дулат Журсунулы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1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Бауржан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Сергей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Жангельды Рахимбаевич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Гулсым Жамаловна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Бахытбек Ахметбекович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Омертай Есманович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Тельгарин Бахытбек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1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Шильдебаев Алимбай Курманбаевич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1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Шильдибаева Баржаксы Ниязовна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1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Гульжан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1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Карлыга Кьясовна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2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Сайлау Балкеновна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2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Доненбаева Камшат Байгазиновна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Аманжол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2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2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Магауия Кадырович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2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2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Айтыкова Гулнар 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Марал 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Вешкина Людмила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Дубенюк Виктор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Кембаева Жанат Жаппасовна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Баймурат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3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Кадирбек Натешевич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Тишбаев Нуралы Газизович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 Сардар Кузгамбекович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Сункарбек Зулкарнаевич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БайбосыновСерик Айтмухамович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Бокушев Серик Жунусович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Едрес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Искак Исакович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Кабдрахметов Гани Искакович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Жомарт Жумаканович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Сералы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Аркангельды Жанбатырович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Беген Калиякович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Ерболат Шаяхметович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Зауреш Исахметовна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Азамат Тлеукабылович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Жанабыл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Аскаровна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Бисембай Есенжолович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Жансерик Каратаевич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Ажигалей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Тахир Рафхатович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Базылхановна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Сардарбек Мурзахметович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Жанибек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Курмаш Жетпысбаевич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Тулеген Жетпысбаевич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Бришев Бердыгали Барьянович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Андрей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Екимов Алексей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Кандыбек Салькенович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Есимгалиев Алимбай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Ескожин Нурболат Шаканович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Берик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Итемгенов Капан Жакияевич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 Серик Даулханович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Лушников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Малков Андрей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Владимир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Панкратенко Леонид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Родькин Борис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Исимгалей Махитдинович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Зинаида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Глизница Владимир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Еркебулан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Бахитжан Токанович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Ускелен Сабирович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Оксана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Кайрат Шайкенович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2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Аскар Абилгазинович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2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2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2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Серик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2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Бришев Галинур Бахытжанович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2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Мартай Мажитович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Коныспай Кабдуалинович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Багитжамал Мукашевна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Бакир Сарварович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Ундасын Кожахметович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Тастанбек Гарифулович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Жаугашты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Пазылжан Кадыржанович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1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1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Талғат Тоқмырзаұлы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1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Маркелов Семен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1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Матюшенко Валерий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2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Жанибек Алмабекович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2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Рысбай Танатканович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Светлана Агибаевна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2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Аскар Капашович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2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Асхат Кайратович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2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Нургельды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2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Ботагоз Каратаевна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Алмас Жетписбаевич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Сейдагалиев Тобылбай Умирзакович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Елжан Торсанович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Уразымбетова Баян Баймагамбетовна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Зульфия Касимовна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Нуртуган Абдрашевич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Серик Бакирович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Вотчель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Владимир Никифорович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3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Исмагамбет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Ермагамбет Байдалович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Гусманов АлибекКожиахметович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Гутшмидт Владимир Раймундович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Амир Исмагамбетович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Канюка Галина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Базар Абишевна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Сосенко Андрей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Мелешенко Татьяна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Режь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Скибин Юрий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Стасина Наталья Леонидовна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Тюекпаев Аскар Троганович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Утебеков Жанибек Дильдабекович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Шиповских Виктор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Эра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Рашида Юмагуловна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Алия Кажитаевна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Дулат Есенгалиевич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Кирнасовская Ольга Степановна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Жангельды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Саябек Мадиевич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Кажмухан Калбатаевич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Якимова Ольга Семеновна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"Боровское"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"ЖанаАлкау"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"Восток-1"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"Жолдас"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"Борки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"АПК-Group"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Қарқын"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"Сарыбай-Жер"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"Введенка АС"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"Белояровское"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"Кунай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"Бородиновское"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"КарасорGroup"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"Раскуль"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"АгроКом-Лэнд"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 -Тұрмыс"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- Таң"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"Дусти-2004"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"Аксуат - ТАГ"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"Каменскуральск"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3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"Мустанг"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3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Alan"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3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3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"Орлан2004"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3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 STT"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3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3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"Қалын-Орман"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3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"Егин"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3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"Дархан-Жер"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3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"Саадат-А"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3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"Фирма "ПИК"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3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"Тимур - 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3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3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"Боровской Профессионально-технический колледж" Управления образования акимата Костанайской области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3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"Боровская областная санаторная школа-интернат"Управления образования акимата Костанайской области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3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зерновой государственный сортоиспытательный участок филиал государственного учреждения "Костанайская областная инспектура по сортоиспытанию сельскохозяйственных культур" Министерства сельского хозяйства Республики Казахстан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2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16"/>
    <w:bookmarkStart w:name="z327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Мендыкаринского района</w:t>
      </w:r>
    </w:p>
    <w:bookmarkEnd w:id="3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3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  <w:bookmarkEnd w:id="3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3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33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22"/>
    <w:bookmarkStart w:name="z33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6200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Мендыкаринскому району составляет 216600 гектаров.</w:t>
      </w:r>
    </w:p>
    <w:bookmarkEnd w:id="324"/>
    <w:bookmarkStart w:name="z33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127490 гектаров, на землях населенных пунктов 64060 гектаров, на землях лесного фонда 4691 гектаров, на землях запаса 20359 гектаров.</w:t>
      </w:r>
    </w:p>
    <w:bookmarkEnd w:id="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38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26"/>
    <w:bookmarkStart w:name="z33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 </w:t>
      </w:r>
    </w:p>
    <w:bookmarkEnd w:id="327"/>
    <w:bookmarkStart w:name="z34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328"/>
    <w:bookmarkStart w:name="z34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Схемы доступа пастбищепользователей к водоисточникам </w:t>
      </w:r>
    </w:p>
    <w:bookmarkEnd w:id="329"/>
    <w:bookmarkStart w:name="z34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6200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1"/>
    <w:bookmarkStart w:name="z35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6200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58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33"/>
    <w:bookmarkStart w:name="z3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620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6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35"/>
    <w:bookmarkStart w:name="z36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6200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64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8"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40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1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2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3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Каменскуральский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4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5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46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47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8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4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50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51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