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ce6c22" w14:textId="ace6c2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Узункольского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Узункольского района Костанайской области от 11 декабря 2017 года № 156. Зарегистрировано Департаментом юстиции Костанайской области 3 января 2018 года № 7442. Утратило силу решением маслихата Узункольского района Костанайской области от 6 декабря 2023 года № 52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Узункольского района Костанайской области от 06.12.2023 </w:t>
      </w:r>
      <w:r>
        <w:rPr>
          <w:rFonts w:ascii="Times New Roman"/>
          <w:b w:val="false"/>
          <w:i w:val="false"/>
          <w:color w:val="ff0000"/>
          <w:sz w:val="28"/>
        </w:rPr>
        <w:t>№ 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Земельного кодекса Республики Казахстан от 20 июня 2003 года Узункольский районный маслихат РЕШИЛ: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оценочных зон и поправочные коэффициенты к базовым ставкам платы за земельные участки Узункольского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районного маслихата от 11 июля 2014 года </w:t>
      </w:r>
      <w:r>
        <w:rPr>
          <w:rFonts w:ascii="Times New Roman"/>
          <w:b w:val="false"/>
          <w:i w:val="false"/>
          <w:color w:val="000000"/>
          <w:sz w:val="28"/>
        </w:rPr>
        <w:t>№ 208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установлении поправочных коэффициентов к базовым ставкам платы за земельные участки Узункольского района" (зарегистрировано в Реестре государственной регистрации нормативных правовых актов № 4967, опубликовано 14 августа 2014 года в газете "Нұрлы жол").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внеочередной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Тынынбаева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Бараншина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земельных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отношений Узункольского района"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Е. Муржакупов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декабря 2017 года № 156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Узункольского района Костанайской области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декабря 2017 года № 156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Узункольского района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оценочной зоны</w:t>
            </w:r>
          </w:p>
          <w:bookmarkEnd w:id="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