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2c6e64" w14:textId="c2c6e6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Мактааральском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Мактааральского районного маслихата Южно-Казахстанской области от 22 декабря 2017 года № 21-166-VI. Зарегистрировано Департаментом юстиции Южно-Казахстанской области 19 января 2018 года № 4410.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Мактааральском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Мактааральского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течении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языках,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решения направление его копии на официальное опубликование в периодические печатные издания, распространяемых на территории Мактааральского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Мактааральского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Жумадилов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Жайлымшиев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Мактааральского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22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года № 21-166-VI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Мактааральскому району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Мактааральскому району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Мактааральского района составляет 185398 гектаров. Совокупность всех сельскохозяйственных угодий – 152299 гектаров, в том числе пашни 1340338 гектаров, в том числе 136684 гектаров орошаемой пашни, 802 гектара многолетних насаждений, пастбищных земель – 3000 гектаров.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152299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19594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2225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11242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Мактааральском районе имеются 1 город, 3 поселков, 20 сельских округов, 176 сельских населенных пунктов.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Мактааральского района в основном пустынные. С севера окружают земли Сарыагашского района, с запада Шардаринское водохранилище, с юга и юго-запада граничит с землями Республики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Недра земли богаты мрамором, песком, глиной бентонита и лечебной минеральной водой. На севере района протекают воды реки Сырдарьи.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Большая часть земли - плоскогорье. Земля в основном состоит из светлого грунта с песком. Из растительности преобладают в основном полынь, верблюжья колючка, тобол, на берегах реки растут камыш, деревья вперемешку с кустарниками. В Мактааральском районе хорошо налажено производство хлопка-сырца, фруктов, садово-бахчевых, пшеницы, плодово-ягодных, винограда и развито производство всех видов животноводства.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Мактааральский район по природо-хозяйственному направлению является регионом с высокоразвитой орошаемой пашней.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Мактааральского района континентальный, засушливый, зима мягкая, лето жаркое. Годовые атмосферные осадки в среднем составляет от 80 до 300 мм. Осадки в основном приходятся на весенний период времени. Средняя годовая температура в январе -2-3 С мороза, в июле месяце +35+38 С тепла. В некоторых засушливых регионах доходит до +42+45 С тепла.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природными условиями район относится к зоне регионов с пустынным климатом.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этому региону входят город Жетысай, поселки – Асыката, Атакент, Мырзакент и сельские аульные округи, такие как Атамекен, Абай, Кызылкум, Макталы, Ж.Ералиев, Ш.Дильдабеков, Ынтымак, Достык, Жанаауыл, Жылысу, Каракай, А.Калыбеков, Казыбекби, Мактаарал, Жамбыл, Бирлик, Ииржар, Енбекши, Жанажол и Ж.Нурлыбаев. Рельеф этого региона - плоскогорье. Погода отличается теплотой, засушливостью. Зима короткая, в основном теплая. Снеговой покров в среднем не выше 11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Годовая влажность от 80 до 300 мм. При температуре выше 10 градусов влажность не выше 60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геоботаническим сведениям в основном растут эфемерные, эфемероидные крупные травы всех видов и кустарниковые растения.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этого региона благоприятен для выращивания всех видов животноводства, а также из культурных растений пшеницы, сафлора, ячменя, люцерны.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района состоят из надземных и подземных вод. В Мактааральском районе количество водоканалов 1312 шт, протяженностью 2702 км., водоотведений 456 единиц (протяженностью 1302 км). В связи с тем, что 136384 гектаров поливных земель прилегают к вышеназванным каналам, то вода поставляется к ним через систему поливных вод. Через Мактааральский район протегает также река Сырдарья.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 20-летие независимости имеет начало с реки Сырдарьи, орошают поливные земли сельских округов Ш.Дильдабеков, Ынтымак, Ж.Ералиев, Абай, Кызылкум, Атамекен, Макталы, Жылысу и Казыбекби.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регионе в нескольких сельских округах проведены водоотведения, воды из которых вливаются в реку Сырдарья.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Поливные земли района орошаются также через проведенные каналы от главного канала Достык, который имеет начало в Республике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кроме этих каналов есть такие крупные каналы, как Р-1, К-13, К-13А, К-13-3, К-13-6, К-15, К-18, К-19, К-20, К-21, К-21-9, К-21-1, К-21-4, К-21-2, К-22, К-24-1-1-1, К-25, К-25-9, К-26, К-28, К-30, К-30а, К-30-ІІ, К-30-ІV және К-34. Через эти каналы все орошаемые поливные земли района полностью обеспечивается водой.</w:t>
      </w:r>
    </w:p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пригодных для сельского хозяйства земель района составляет 152299 гектаров. В том числе угодий 140338 гектаров, в том числе орошаемой пашни 136384 гектаров, многолетних насаждений 802 гектара, пастбищ 3000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Мактааральскому району имеется 61306 голов крупного рогатого скота, 138033 голов мелкого скота, 10385 голов лошадей и 1033 голов верблюдов.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голов скота, площади естественных пастбищ, количестве нуждающего в пастбищах по сельским округам и поселкам Мактааральского района: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4"/>
        <w:gridCol w:w="828"/>
        <w:gridCol w:w="2202"/>
        <w:gridCol w:w="2663"/>
        <w:gridCol w:w="2202"/>
        <w:gridCol w:w="3121"/>
      </w:tblGrid>
      <w:tr>
        <w:trPr>
          <w:trHeight w:val="30" w:hRule="atLeast"/>
        </w:trPr>
        <w:tc>
          <w:tcPr>
            <w:tcW w:w="128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3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Мактарал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6894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7614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7470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Ииржар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Еңбекши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7191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Ж.Нурлыбаев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Жанаауыл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Жылысу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3753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А.Калыбеков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6561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8442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Ж.Ералиев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9414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</w:tr>
      <w:tr>
        <w:trPr>
          <w:trHeight w:val="30" w:hRule="atLeast"/>
        </w:trPr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12771</w:t>
            </w:r>
          </w:p>
        </w:tc>
        <w:tc>
          <w:tcPr>
            <w:tcW w:w="2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  <w:tc>
          <w:tcPr>
            <w:tcW w:w="3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3"/>
        <w:gridCol w:w="1863"/>
        <w:gridCol w:w="2183"/>
        <w:gridCol w:w="2183"/>
        <w:gridCol w:w="1863"/>
        <w:gridCol w:w="2345"/>
      </w:tblGrid>
      <w:tr>
        <w:trPr>
          <w:trHeight w:val="30" w:hRule="atLeast"/>
        </w:trPr>
        <w:tc>
          <w:tcPr>
            <w:tcW w:w="18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1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21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3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1212 12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9240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23424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21432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5236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41888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12834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32085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22300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45800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33392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31744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13127,5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22304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3174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4621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15586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36264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7229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12849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13216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3689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9222,5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16640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2878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29456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3886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16225</w:t>
            </w:r>
          </w:p>
        </w:tc>
      </w:tr>
      <w:tr>
        <w:trPr>
          <w:trHeight w:val="30" w:hRule="atLeast"/>
        </w:trPr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26269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612705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129240</w:t>
            </w:r>
          </w:p>
        </w:tc>
        <w:tc>
          <w:tcPr>
            <w:tcW w:w="1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38472</w:t>
            </w:r>
          </w:p>
        </w:tc>
        <w:tc>
          <w:tcPr>
            <w:tcW w:w="2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требующих пастбища: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72"/>
        <w:gridCol w:w="691"/>
        <w:gridCol w:w="2796"/>
        <w:gridCol w:w="2222"/>
        <w:gridCol w:w="691"/>
        <w:gridCol w:w="2604"/>
        <w:gridCol w:w="2224"/>
      </w:tblGrid>
      <w:tr>
        <w:trPr>
          <w:trHeight w:val="30" w:hRule="atLeast"/>
        </w:trPr>
        <w:tc>
          <w:tcPr>
            <w:tcW w:w="10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7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Мактарал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6135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4441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7470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Ииржар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Еңбекши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Ж.Нурлыбаев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5236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4971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23,22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5725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3753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А.Калыбеков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3641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2788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4621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Ж.Ералиев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9414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</w:t>
            </w:r>
          </w:p>
        </w:tc>
      </w:tr>
      <w:tr>
        <w:trPr>
          <w:trHeight w:val="30" w:hRule="atLeast"/>
        </w:trPr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1193,22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12771</w:t>
            </w:r>
          </w:p>
        </w:tc>
        <w:tc>
          <w:tcPr>
            <w:tcW w:w="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112239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9"/>
        <w:gridCol w:w="1955"/>
        <w:gridCol w:w="1956"/>
        <w:gridCol w:w="950"/>
        <w:gridCol w:w="2100"/>
        <w:gridCol w:w="2245"/>
        <w:gridCol w:w="257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площадь требуемых пастбищных угодии, га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24801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-24801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18460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-18460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18460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-18460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70109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-70109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52382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-52382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23424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38556,5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-38556,5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46208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-46208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2645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25643,5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-25643,5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32078,5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-31478,5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21432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31930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-31930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41888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12834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32085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79751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-79751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65353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-65353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45800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66979,5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-66956,3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33392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49415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-47021,5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31744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5251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13127,5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47913,5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-47913,5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22304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40127,5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-40127,5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36968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15586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84375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-83875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36264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7229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63048,5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-62978,5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12849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36823,5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-36823,5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13216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3689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9222,5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31852,5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-31852,5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16640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2878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33870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-33870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29456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16225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48057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-48057</w:t>
            </w:r>
          </w:p>
        </w:tc>
      </w:tr>
      <w:tr>
        <w:trPr>
          <w:trHeight w:val="30" w:hRule="atLeast"/>
        </w:trPr>
        <w:tc>
          <w:tcPr>
            <w:tcW w:w="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612705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129240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323100</w:t>
            </w:r>
          </w:p>
        </w:tc>
        <w:tc>
          <w:tcPr>
            <w:tcW w:w="2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1053216</w:t>
            </w:r>
          </w:p>
        </w:tc>
        <w:tc>
          <w:tcPr>
            <w:tcW w:w="2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-1052023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объектах, осуществляющие услуги хозяйственному скоту населения: ветеринарные станции - 23, купочная для мелкого скота - 8, пункты искусственного осеменения - 23, биотермические ямы - 8.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93"/>
        <w:gridCol w:w="1160"/>
        <w:gridCol w:w="2493"/>
        <w:gridCol w:w="2053"/>
        <w:gridCol w:w="2493"/>
        <w:gridCol w:w="1608"/>
      </w:tblGrid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для мелкого скота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Мактарал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Ииржар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жол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Ж.Нурлыбаев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А.Калыбеков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Ж.Ералиев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пастбищ 5,3 центнеров/с гектара, кормовая единица 3,1 центнеров/с гектара.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урожайности естественного сена пастбищных угодий (центнеров/с гектара) и кормовой единицы проводилась по нижеследующим показателям: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1"/>
        <w:gridCol w:w="2330"/>
        <w:gridCol w:w="2688"/>
        <w:gridCol w:w="2330"/>
        <w:gridCol w:w="2330"/>
        <w:gridCol w:w="1371"/>
      </w:tblGrid>
      <w:tr>
        <w:trPr>
          <w:trHeight w:val="30" w:hRule="atLeast"/>
        </w:trPr>
        <w:tc>
          <w:tcPr>
            <w:tcW w:w="12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пастбищ по кормовой единице (центнеров/с гектара)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11,0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2,0 </w:t>
            </w:r>
          </w:p>
        </w:tc>
      </w:tr>
      <w:tr>
        <w:trPr>
          <w:trHeight w:val="30" w:hRule="atLeast"/>
        </w:trPr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7,5 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1,5 </w:t>
            </w:r>
          </w:p>
        </w:tc>
      </w:tr>
      <w:tr>
        <w:trPr>
          <w:trHeight w:val="30" w:hRule="atLeast"/>
        </w:trPr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1,0 </w:t>
            </w:r>
          </w:p>
        </w:tc>
      </w:tr>
      <w:tr>
        <w:trPr>
          <w:trHeight w:val="30" w:hRule="atLeast"/>
        </w:trPr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по двум сезонам, весенне-осенний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Урожайность естественного сена проводилась по нижеследующим показателям: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9"/>
        <w:gridCol w:w="2612"/>
        <w:gridCol w:w="4325"/>
        <w:gridCol w:w="2614"/>
      </w:tblGrid>
      <w:tr>
        <w:trPr>
          <w:trHeight w:val="30" w:hRule="atLeast"/>
        </w:trPr>
        <w:tc>
          <w:tcPr>
            <w:tcW w:w="2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естественного сена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(Объем кормовой единицы на 100 килограмм сухого сена)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4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Поселок Асыката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поселок Асыката.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поселок Асыката.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12014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350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многолетних насаждений – 20 гектаров.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9"/>
        <w:gridCol w:w="829"/>
        <w:gridCol w:w="1783"/>
        <w:gridCol w:w="2423"/>
        <w:gridCol w:w="3058"/>
        <w:gridCol w:w="3058"/>
      </w:tblGrid>
      <w:tr>
        <w:trPr>
          <w:trHeight w:val="30" w:hRule="atLeast"/>
        </w:trPr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</w:tr>
      <w:tr>
        <w:trPr>
          <w:trHeight w:val="30" w:hRule="atLeast"/>
        </w:trPr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6"/>
        <w:gridCol w:w="4474"/>
        <w:gridCol w:w="5273"/>
        <w:gridCol w:w="1277"/>
      </w:tblGrid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2"/>
        <w:gridCol w:w="1968"/>
        <w:gridCol w:w="1628"/>
        <w:gridCol w:w="1120"/>
        <w:gridCol w:w="1968"/>
        <w:gridCol w:w="1968"/>
        <w:gridCol w:w="303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24801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-24801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24801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-24801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Поселок Атакент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поселок Атакент.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поселок Атакент.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18242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600 гектар.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1807"/>
        <w:gridCol w:w="2222"/>
        <w:gridCol w:w="2222"/>
        <w:gridCol w:w="2223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Атакент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2024"/>
        <w:gridCol w:w="1674"/>
        <w:gridCol w:w="1152"/>
        <w:gridCol w:w="1674"/>
        <w:gridCol w:w="2024"/>
        <w:gridCol w:w="312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13288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18460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-18460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13288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18460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Поселок Мырзакент.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поселок Мырзакент.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поселок Мырзакент.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14729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450 гектар.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</w:t>
      </w:r>
      <w:r>
        <w:rPr>
          <w:rFonts w:ascii="Times New Roman"/>
          <w:b/>
          <w:i w:val="false"/>
          <w:color w:val="000000"/>
        </w:rPr>
        <w:t>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82"/>
        <w:gridCol w:w="925"/>
        <w:gridCol w:w="1282"/>
        <w:gridCol w:w="1989"/>
        <w:gridCol w:w="3411"/>
        <w:gridCol w:w="3411"/>
      </w:tblGrid>
      <w:tr>
        <w:trPr>
          <w:trHeight w:val="30" w:hRule="atLeast"/>
        </w:trPr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</w:tr>
      <w:tr>
        <w:trPr>
          <w:trHeight w:val="30" w:hRule="atLeast"/>
        </w:trPr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  <w:tc>
          <w:tcPr>
            <w:tcW w:w="3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6"/>
        <w:gridCol w:w="4474"/>
        <w:gridCol w:w="5273"/>
        <w:gridCol w:w="1277"/>
      </w:tblGrid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26"/>
        <w:gridCol w:w="1026"/>
        <w:gridCol w:w="2737"/>
        <w:gridCol w:w="1592"/>
        <w:gridCol w:w="1026"/>
        <w:gridCol w:w="2163"/>
        <w:gridCol w:w="2730"/>
      </w:tblGrid>
      <w:tr>
        <w:trPr>
          <w:trHeight w:val="30" w:hRule="atLeast"/>
        </w:trPr>
        <w:tc>
          <w:tcPr>
            <w:tcW w:w="10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Мырзакент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  <w:tr>
        <w:trPr>
          <w:trHeight w:val="30" w:hRule="atLeast"/>
        </w:trPr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29"/>
        <w:gridCol w:w="2024"/>
        <w:gridCol w:w="1674"/>
        <w:gridCol w:w="1152"/>
        <w:gridCol w:w="1674"/>
        <w:gridCol w:w="2024"/>
        <w:gridCol w:w="312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11128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18460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-18460</w:t>
            </w:r>
          </w:p>
        </w:tc>
      </w:tr>
      <w:tr>
        <w:trPr>
          <w:trHeight w:val="30" w:hRule="atLeast"/>
        </w:trPr>
        <w:tc>
          <w:tcPr>
            <w:tcW w:w="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11128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6765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18460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Мактаарал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Оркениет.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Елконыс, Акалтын, Аманкелді, Бакыт, Береке, Жулдыз, Игилик, Кокарал,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Казак ССР 40 жылдыгы, Мадениет, Н.Есентаев,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Оркениет, Тулпар, Шаттык, Азаттык.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16350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11390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11329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11329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11329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64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4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43"/>
        <w:gridCol w:w="2373"/>
        <w:gridCol w:w="994"/>
        <w:gridCol w:w="2097"/>
        <w:gridCol w:w="2646"/>
        <w:gridCol w:w="2647"/>
      </w:tblGrid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Елконыс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Акалтын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Аманкелді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Бакыт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Береке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Жулдыз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Кокарал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Казак ССР 40 жылдыгы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Мадениет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Н.Есентаев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Оркениет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Тулпар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Шаттык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Азаттык 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</w:tr>
      <w:tr>
        <w:trPr>
          <w:trHeight w:val="30" w:hRule="atLeast"/>
        </w:trPr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</w:t>
            </w:r>
          </w:p>
        </w:tc>
        <w:tc>
          <w:tcPr>
            <w:tcW w:w="20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6135</w:t>
            </w:r>
          </w:p>
        </w:tc>
        <w:tc>
          <w:tcPr>
            <w:tcW w:w="2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2"/>
        <w:gridCol w:w="3786"/>
        <w:gridCol w:w="1290"/>
        <w:gridCol w:w="1587"/>
        <w:gridCol w:w="1587"/>
        <w:gridCol w:w="1588"/>
      </w:tblGrid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Елконыс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Акалтын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Аманкелді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Бакыт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Береке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Жулдыз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Кокарал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Казак ССР 40 жылдыгы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Мадениет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Н.Есентаев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Оркениет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Тулпар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Шаттык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Азаттык 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6"/>
        <w:gridCol w:w="4474"/>
        <w:gridCol w:w="5273"/>
        <w:gridCol w:w="1277"/>
      </w:tblGrid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69"/>
        <w:gridCol w:w="1952"/>
        <w:gridCol w:w="2183"/>
        <w:gridCol w:w="1724"/>
        <w:gridCol w:w="818"/>
        <w:gridCol w:w="2177"/>
        <w:gridCol w:w="2177"/>
      </w:tblGrid>
      <w:tr>
        <w:trPr>
          <w:trHeight w:val="30" w:hRule="atLeast"/>
        </w:trPr>
        <w:tc>
          <w:tcPr>
            <w:tcW w:w="12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9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Елконыс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Акалтын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Аманкелді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Бакыт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Береке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Жулдыз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Кокарал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Казак ССР 40 жылдыгы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Мадениет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Н.Есентаев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Оркениет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Тулпар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Шаттык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Азаттык 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6894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1915"/>
        <w:gridCol w:w="1584"/>
        <w:gridCol w:w="1090"/>
        <w:gridCol w:w="2081"/>
        <w:gridCol w:w="2081"/>
        <w:gridCol w:w="295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-4763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-4313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3205,5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-3205,5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-1498,5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-5263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-3908,5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3926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-3926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-5443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7653,5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-7653,5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6727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-6727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4668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-4668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-2804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3523,5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-3523,5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-6807,5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70109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-70109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Жамбыл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Кенесшил.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Жамбыл, Кокпарсай, Кенесшил, Жалын-Абай.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10476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6000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4614,58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4614,58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4614,58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4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3"/>
        <w:gridCol w:w="995"/>
        <w:gridCol w:w="995"/>
        <w:gridCol w:w="2578"/>
        <w:gridCol w:w="3254"/>
        <w:gridCol w:w="3255"/>
      </w:tblGrid>
      <w:tr>
        <w:trPr>
          <w:trHeight w:val="30" w:hRule="atLeast"/>
        </w:trPr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</w:tr>
      <w:tr>
        <w:trPr>
          <w:trHeight w:val="30" w:hRule="atLeast"/>
        </w:trPr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Кокпарсай 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</w:tr>
      <w:tr>
        <w:trPr>
          <w:trHeight w:val="30" w:hRule="atLeast"/>
        </w:trPr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Кенесшил 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Жалын-Абай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</w:tr>
      <w:tr>
        <w:trPr>
          <w:trHeight w:val="30" w:hRule="atLeast"/>
        </w:trPr>
        <w:tc>
          <w:tcPr>
            <w:tcW w:w="1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4441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86"/>
        <w:gridCol w:w="1777"/>
        <w:gridCol w:w="2186"/>
        <w:gridCol w:w="2186"/>
        <w:gridCol w:w="2186"/>
        <w:gridCol w:w="1779"/>
      </w:tblGrid>
      <w:tr>
        <w:trPr>
          <w:trHeight w:val="30" w:hRule="atLeast"/>
        </w:trPr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Кокпарсай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Кенесшил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Жалын-Абай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Кокпарсай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Кенесшил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Жалын-Абай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1865"/>
        <w:gridCol w:w="1543"/>
        <w:gridCol w:w="1061"/>
        <w:gridCol w:w="2027"/>
        <w:gridCol w:w="2347"/>
        <w:gridCol w:w="287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16061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-16061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12205,5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-12205,5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-6935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16940,5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-16940,5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52382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-52382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Сельский округ Бирлик. 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К.Пернебаева.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Алгабас, Еркинабад, К.Пернебаев, Оркениет, Табысты, Конырат.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9753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5189,5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4465,3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4465,3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4465,3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10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5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Еркинабад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К.Пернебаев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Оркениет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Табысты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Конырат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Еркинабад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К.Пернебаев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Оркениет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Табысты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Конырат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Еркинабад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К.Пернебаев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Оркениет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Табысты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Конырат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1865"/>
        <w:gridCol w:w="1543"/>
        <w:gridCol w:w="1061"/>
        <w:gridCol w:w="2027"/>
        <w:gridCol w:w="2347"/>
        <w:gridCol w:w="287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6361,5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-6361,5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-3476,5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5176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-7766,5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6049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-6049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-11106,5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-3796,5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38556,5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-38556,5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Иржар.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Иржар.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Азат, Шапагат, Рахимов, Азамат, Алаш, Иржар, Мактажан, Наурыз, Дихан.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10658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8288,81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7248,1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7248,1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7248,1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30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5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1"/>
        <w:gridCol w:w="875"/>
        <w:gridCol w:w="1212"/>
        <w:gridCol w:w="2554"/>
        <w:gridCol w:w="3224"/>
        <w:gridCol w:w="3224"/>
      </w:tblGrid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Азат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Шапагат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Азамат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Алаш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Иржар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Мактажан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Азат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Шапагат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Азамат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Алаш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Иржар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Мактажан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Шапагат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Азамат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Алаш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Иржар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Мактажан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2"/>
        <w:gridCol w:w="1968"/>
        <w:gridCol w:w="1628"/>
        <w:gridCol w:w="1120"/>
        <w:gridCol w:w="1798"/>
        <w:gridCol w:w="2138"/>
        <w:gridCol w:w="303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4494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-4494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2976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3624,5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-3624,5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3153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-3153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5020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-5020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4913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-4913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5213,5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-5213,5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4589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-4589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-4463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8968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10738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-10738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37760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4650</w:t>
            </w:r>
          </w:p>
        </w:tc>
        <w:tc>
          <w:tcPr>
            <w:tcW w:w="21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46208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-46208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Енбекши.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селоТ.Жайлыбаев.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Т.Жайлыбаев, Жантаксай, Жанатурмыс, Нурлытан, Шугыла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5982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5956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5250,2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5250,2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5250,2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–10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6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788"/>
        <w:gridCol w:w="2303"/>
        <w:gridCol w:w="2303"/>
        <w:gridCol w:w="2907"/>
        <w:gridCol w:w="2907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Т.Жайлыбаев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Жантаксай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Жанатурмыс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Нурлытан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Шугыла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Т.Жайлыбаев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Жантаксай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Жанатурмыс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Нурлытан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Шугыла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Т.Жайлыбаев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Жантаксай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Жанатурмыс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Нурлытан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Шугыла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1865"/>
        <w:gridCol w:w="1543"/>
        <w:gridCol w:w="1061"/>
        <w:gridCol w:w="2027"/>
        <w:gridCol w:w="2347"/>
        <w:gridCol w:w="287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6230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-6230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-2979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-1560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8959,5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-8959,5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-5915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2645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25643,5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-25643,5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Жанажол.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Акжол.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Акжол, Женис, Арайлы, Достык, Найман Бухарбай, Нурлы жол, Оргебас, Фирдауси.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10042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10014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7095,4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7095,4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7095,4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20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600 гектаров. </w:t>
      </w:r>
    </w:p>
    <w:bookmarkStart w:name="z6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788"/>
        <w:gridCol w:w="2303"/>
        <w:gridCol w:w="2303"/>
        <w:gridCol w:w="2907"/>
        <w:gridCol w:w="2907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Арайлы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Достык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Найман Бухарбай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2868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 жол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Оргебас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Фирдауси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Арайлы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Достык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Найман Бухарбай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 жол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Оргебас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Фирдауси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Арайлы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Найман Бухарбай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Нурлы жол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Оргебас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Фирдауси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8"/>
        <w:gridCol w:w="1503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-4323,5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4646,5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-4046,5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-2378,5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-7965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-2370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-2069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6376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-7992,5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32078,5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-31478,5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Ж.Нурлыбаев.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Ынталы.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Ынталы, Мырзатобе, Онимкер, Оркен, Каракыр, Ырысты.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6570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6378,4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6378,4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6378,4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6378,4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20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7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1"/>
        <w:gridCol w:w="875"/>
        <w:gridCol w:w="1212"/>
        <w:gridCol w:w="2554"/>
        <w:gridCol w:w="3224"/>
        <w:gridCol w:w="3224"/>
      </w:tblGrid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Мырзатобе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Онимкер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Каракыр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Ырысты 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</w:tr>
      <w:tr>
        <w:trPr>
          <w:trHeight w:val="30" w:hRule="atLeast"/>
        </w:trPr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</w:t>
            </w:r>
          </w:p>
        </w:tc>
        <w:tc>
          <w:tcPr>
            <w:tcW w:w="3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2222"/>
        <w:gridCol w:w="2222"/>
        <w:gridCol w:w="2222"/>
        <w:gridCol w:w="1808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Мырзатобе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Онимкер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Каракыр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Ырысты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Мырзатобе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Онимкер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Оркен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Каракыр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Ырысты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1915"/>
        <w:gridCol w:w="1584"/>
        <w:gridCol w:w="1090"/>
        <w:gridCol w:w="2081"/>
        <w:gridCol w:w="2081"/>
        <w:gridCol w:w="295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6523,5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-6523,5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4799,5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-4799,5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-6607,5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-3243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5488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-5488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5318,5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-5318,5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31930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-31930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Сельский округ Достык.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Достык.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Достык, Гулистан, Бескетик, Коксу, Калшораев, Хайдар.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16088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11283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9680,5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9680,5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9680,5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40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пастбищных земель – 0 гектаров.</w:t>
      </w:r>
    </w:p>
    <w:bookmarkStart w:name="z7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8"/>
        <w:gridCol w:w="829"/>
        <w:gridCol w:w="1149"/>
        <w:gridCol w:w="2422"/>
        <w:gridCol w:w="3056"/>
        <w:gridCol w:w="3696"/>
      </w:tblGrid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Гулистан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Бескетик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Коксу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Калшораев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12015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5236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1807"/>
        <w:gridCol w:w="2222"/>
        <w:gridCol w:w="2222"/>
        <w:gridCol w:w="2223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- 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Гулистан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Бескетик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Коксу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Калшораев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Гулистан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Бескетик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Коксу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Калшораев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Хайдар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1"/>
        <w:gridCol w:w="1772"/>
        <w:gridCol w:w="1773"/>
        <w:gridCol w:w="1008"/>
        <w:gridCol w:w="2230"/>
        <w:gridCol w:w="2231"/>
        <w:gridCol w:w="273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3587,5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-3587,5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12104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607,5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13269,5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-13269,5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3951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-3951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-1722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30037,5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40627,5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-40627,5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12720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16593,5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-16593,5</w:t>
            </w:r>
          </w:p>
        </w:tc>
      </w:tr>
      <w:tr>
        <w:trPr>
          <w:trHeight w:val="30" w:hRule="atLeast"/>
        </w:trPr>
        <w:tc>
          <w:tcPr>
            <w:tcW w:w="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41888</w:t>
            </w:r>
          </w:p>
        </w:tc>
        <w:tc>
          <w:tcPr>
            <w:tcW w:w="1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32085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79751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-79751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Жана ауыл.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Мырзашол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Мырзашол, Абдихалык, Жана ауыл, Карой, Атаконыс, Ынтымак.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14521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8129,7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7025,7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7025,7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7025,7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20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60 гектаров. </w:t>
      </w:r>
    </w:p>
    <w:bookmarkStart w:name="z8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788"/>
        <w:gridCol w:w="2303"/>
        <w:gridCol w:w="2303"/>
        <w:gridCol w:w="2907"/>
        <w:gridCol w:w="2907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Абдихалык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Карой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Атаконыс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4971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1807"/>
        <w:gridCol w:w="2222"/>
        <w:gridCol w:w="2222"/>
        <w:gridCol w:w="2223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Абдихалык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Карой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Атаконыс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Абдихалык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Карой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Атаконыс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Ынтымак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1915"/>
        <w:gridCol w:w="1584"/>
        <w:gridCol w:w="1090"/>
        <w:gridCol w:w="2081"/>
        <w:gridCol w:w="2081"/>
        <w:gridCol w:w="295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2803,5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-2803,5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7916,5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-7916,5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11822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-11822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9854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-9794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-10193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22764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-22764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65353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-65293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Сельский округ Жылы су. 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Жылы 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Жылы су, Мырзашокы, Байконыс, Бакконыс, Аль-фараби, Сейфуллин.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14314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11011,9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–9460,4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9460,4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9460,4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40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23,22 гектаров. </w:t>
      </w:r>
    </w:p>
    <w:bookmarkStart w:name="z8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39"/>
        <w:gridCol w:w="926"/>
        <w:gridCol w:w="1768"/>
        <w:gridCol w:w="2402"/>
        <w:gridCol w:w="3032"/>
        <w:gridCol w:w="3033"/>
      </w:tblGrid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Жылы су 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Мырзашокы 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Байконыс 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Бакконыс 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Аль-фараби 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 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</w:tr>
      <w:tr>
        <w:trPr>
          <w:trHeight w:val="30" w:hRule="atLeast"/>
        </w:trPr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5725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1"/>
        <w:gridCol w:w="1838"/>
        <w:gridCol w:w="1839"/>
        <w:gridCol w:w="2261"/>
        <w:gridCol w:w="2261"/>
        <w:gridCol w:w="1840"/>
      </w:tblGrid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Жылы су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Мырзашокы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Байконыс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Бакконыс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Аль-фараби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0"/>
        <w:gridCol w:w="920"/>
        <w:gridCol w:w="2703"/>
        <w:gridCol w:w="1940"/>
        <w:gridCol w:w="920"/>
        <w:gridCol w:w="2448"/>
        <w:gridCol w:w="2449"/>
      </w:tblGrid>
      <w:tr>
        <w:trPr>
          <w:trHeight w:val="30" w:hRule="atLeast"/>
        </w:trPr>
        <w:tc>
          <w:tcPr>
            <w:tcW w:w="9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7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Жылы су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Мырзашокы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Байконыс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Бакконыс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Аль-фараби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12,26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</w:tr>
      <w:tr>
        <w:trPr>
          <w:trHeight w:val="30" w:hRule="atLeast"/>
        </w:trPr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23,22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3447</w:t>
            </w:r>
          </w:p>
        </w:tc>
        <w:tc>
          <w:tcPr>
            <w:tcW w:w="2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8"/>
        <w:gridCol w:w="1503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15367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-15361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9786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-9786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6656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11050,5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-11045,5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12981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-12981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8621,5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-8621,5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-9161,2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45800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66979,5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-66956,3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Сельский округ Каракай.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Сатпаева.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Каракай, Сатпаев, Караозек, Кетебай, Енбек.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10107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6745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6745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6745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10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9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92"/>
        <w:gridCol w:w="788"/>
        <w:gridCol w:w="2303"/>
        <w:gridCol w:w="2303"/>
        <w:gridCol w:w="2907"/>
        <w:gridCol w:w="2907"/>
      </w:tblGrid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Караозек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Кетебай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 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1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3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</w:t>
            </w:r>
          </w:p>
        </w:tc>
        <w:tc>
          <w:tcPr>
            <w:tcW w:w="2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Караозек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Кетебай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6"/>
        <w:gridCol w:w="4474"/>
        <w:gridCol w:w="5273"/>
        <w:gridCol w:w="1277"/>
      </w:tblGrid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Караозек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Кетебай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2"/>
        <w:gridCol w:w="1968"/>
        <w:gridCol w:w="1628"/>
        <w:gridCol w:w="1120"/>
        <w:gridCol w:w="1968"/>
        <w:gridCol w:w="1968"/>
        <w:gridCol w:w="3036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10248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14530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-14530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15904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21188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-21188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4472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7642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-7642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-4241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-1814</w:t>
            </w:r>
          </w:p>
        </w:tc>
      </w:tr>
      <w:tr>
        <w:trPr>
          <w:trHeight w:val="30" w:hRule="atLeast"/>
        </w:trPr>
        <w:tc>
          <w:tcPr>
            <w:tcW w:w="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33392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49415</w:t>
            </w:r>
          </w:p>
        </w:tc>
        <w:tc>
          <w:tcPr>
            <w:tcW w:w="3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Сельский округ А.Калыбеков.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Улгили.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Улгили, Жамбыл, Жанажол, Торткул, Туран, Атамура, Абат.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8631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4209,11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4209,11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4209,11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4209,11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9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Жанажол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Торткул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Туран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Атамура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Абат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3641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Жанажол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Торткул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Туран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Атамура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Абат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Жанажол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Торткул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Туран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Атамура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8"/>
        <w:gridCol w:w="1503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-3413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-6552,5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-9194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-8493,5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6171,5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-6171,5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11462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-11462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-47021,5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Сельский округ Казыбек би.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Казыбек би, А.Оспанов, Абиболла, Алғабас, Жамбыл, Курбаната, Таубайата.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16559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8816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7220,7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7220,7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7220,7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–10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гектаров. </w:t>
      </w:r>
    </w:p>
    <w:bookmarkStart w:name="z10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Абиболла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Курбаната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Таубайата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Абиболла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Курбаната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Таубайата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6"/>
        <w:gridCol w:w="4474"/>
        <w:gridCol w:w="5273"/>
        <w:gridCol w:w="1277"/>
      </w:tblGrid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5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Абиболла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Курбаната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Таубайата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8"/>
        <w:gridCol w:w="1503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-11372,5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-5594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-2041,5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4376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-4376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5318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-5318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16230,5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-16230,5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-2981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31744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47913,5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-47913,5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Сельский округ Макталы.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Чехова.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- Чехов, Алтынсарин, Жайлаукол, Жибек жолы, Макталы, Муратбаев, Саркырама, Темиржол, Тын, Алмалы, Шолпанкудык.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9033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8124,89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8124,89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8124,89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орошаемой пашни – 8124,9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10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105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15"/>
        <w:gridCol w:w="844"/>
        <w:gridCol w:w="951"/>
        <w:gridCol w:w="2466"/>
        <w:gridCol w:w="3112"/>
        <w:gridCol w:w="3112"/>
      </w:tblGrid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Алтынсарин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Жайлаукол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 жолы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Макталы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Муратбаев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Саркырама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Темиржол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Шолпанкудык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1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2788</w:t>
            </w:r>
          </w:p>
        </w:tc>
        <w:tc>
          <w:tcPr>
            <w:tcW w:w="3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35"/>
        <w:gridCol w:w="1505"/>
        <w:gridCol w:w="1695"/>
        <w:gridCol w:w="2084"/>
        <w:gridCol w:w="2085"/>
        <w:gridCol w:w="1696"/>
      </w:tblGrid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Алтынсарин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Жайлаукол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 жолы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Макталы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Муратбаев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Саркырама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Темиржол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Шолпанкудык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98"/>
        <w:gridCol w:w="901"/>
        <w:gridCol w:w="2404"/>
        <w:gridCol w:w="1900"/>
        <w:gridCol w:w="901"/>
        <w:gridCol w:w="2398"/>
        <w:gridCol w:w="2398"/>
      </w:tblGrid>
      <w:tr>
        <w:trPr>
          <w:trHeight w:val="30" w:hRule="atLeast"/>
        </w:trPr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Алтынсарин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Жайлаукол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 жолы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Макталы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Муратбаев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Саркырама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Темиржол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Шолпанкудык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6561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8"/>
        <w:gridCol w:w="1503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-4508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3717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-3717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-3370,5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3221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-3221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-4291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-6397,5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-708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-2577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3370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-3370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5989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-5989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-1978,5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-40127,5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Сельский округ Атамекен. 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Атамекен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Атамекен, Алимбетов, Габдуллин, Гарышкер, Жемисти, Женистин 40 жылдыгы, Жибекши, Когалы, Макташы, Талапты, Тындала.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10079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9575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8507,4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8507,4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8507,4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80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500 гектаров. </w:t>
      </w:r>
    </w:p>
    <w:bookmarkStart w:name="z11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88"/>
        <w:gridCol w:w="1885"/>
        <w:gridCol w:w="1885"/>
        <w:gridCol w:w="1885"/>
        <w:gridCol w:w="2379"/>
        <w:gridCol w:w="2878"/>
      </w:tblGrid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Атамекен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Габдуллин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Гарышкер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Жемисти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Женистин 40 жылдыгы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Жибекши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Когалы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Макташы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Талапты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Тындала 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</w:tr>
      <w:tr>
        <w:trPr>
          <w:trHeight w:val="30" w:hRule="atLeast"/>
        </w:trPr>
        <w:tc>
          <w:tcPr>
            <w:tcW w:w="13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4621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3469"/>
        <w:gridCol w:w="1338"/>
        <w:gridCol w:w="1646"/>
        <w:gridCol w:w="1646"/>
        <w:gridCol w:w="1647"/>
      </w:tblGrid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Атамекен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Габдуллин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Гарышкер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Жемисти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Женистин 40 жылдыгы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Жибекши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Когалы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Макташы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Талапты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Тындала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93"/>
        <w:gridCol w:w="1757"/>
        <w:gridCol w:w="2224"/>
        <w:gridCol w:w="1757"/>
        <w:gridCol w:w="833"/>
        <w:gridCol w:w="2218"/>
        <w:gridCol w:w="2218"/>
      </w:tblGrid>
      <w:tr>
        <w:trPr>
          <w:trHeight w:val="30" w:hRule="atLeast"/>
        </w:trPr>
        <w:tc>
          <w:tcPr>
            <w:tcW w:w="1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Атамекен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Габдуллин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Гарышкер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Жемисти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Женистин 40 жылдыгы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Жибекши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Когалы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Макташы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Талапты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Тындала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8442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7"/>
        <w:gridCol w:w="1817"/>
        <w:gridCol w:w="1034"/>
        <w:gridCol w:w="1975"/>
        <w:gridCol w:w="2287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-463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4657,5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-5977,5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-729,5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2737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-16163,5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-7942,5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-6247,5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8032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15436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-15236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6880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11698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-11478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2632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-5172,5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-7865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36968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84375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-83875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Сельский округ Кызылкум.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Кызылкум.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Актобе, Алгабас, Датка, Енбекши, Жалпаккум, Киров, Кобек, Карасакал, Коскудык, Костакыр, Кызылту, Макталы, Молшылык, Первомайский, Туркебай, Кызылкум, Акжайлау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11165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6917,6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6917,6 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6917,6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6917,6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10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70 гектаров. </w:t>
      </w:r>
    </w:p>
    <w:bookmarkStart w:name="z11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83"/>
        <w:gridCol w:w="829"/>
        <w:gridCol w:w="1149"/>
        <w:gridCol w:w="2423"/>
        <w:gridCol w:w="3058"/>
        <w:gridCol w:w="3058"/>
      </w:tblGrid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Актобе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Датка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Жалпаккум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Киров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Кобек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Карасакал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Костакыр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Кызылту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Макталы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Молшылык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Первомайский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Туркебай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Кызылкум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Акжайлау 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17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</w:t>
            </w:r>
          </w:p>
        </w:tc>
        <w:tc>
          <w:tcPr>
            <w:tcW w:w="3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2"/>
        <w:gridCol w:w="1415"/>
        <w:gridCol w:w="1960"/>
        <w:gridCol w:w="1961"/>
        <w:gridCol w:w="1961"/>
        <w:gridCol w:w="1961"/>
      </w:tblGrid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Актобе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Датка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Жалпаккум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Киров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Кобек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Карасакал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Костакыр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Кызылту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Макталы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Молшылык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Первомайский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Туркебай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Кызылкум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Акжайлау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98"/>
        <w:gridCol w:w="901"/>
        <w:gridCol w:w="2404"/>
        <w:gridCol w:w="1900"/>
        <w:gridCol w:w="901"/>
        <w:gridCol w:w="2398"/>
        <w:gridCol w:w="2398"/>
      </w:tblGrid>
      <w:tr>
        <w:trPr>
          <w:trHeight w:val="30" w:hRule="atLeast"/>
        </w:trPr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0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Актобе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Алгабас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Датка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Жалпаккум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Киров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Кобек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Карасакал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6,29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Костакыр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Кызылту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Макталы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Молшылык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Первомайский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Туркебай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Кызылкум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Акжайлау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9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</w:t>
            </w:r>
          </w:p>
        </w:tc>
        <w:tc>
          <w:tcPr>
            <w:tcW w:w="2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818"/>
        <w:gridCol w:w="1503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-2520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5139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-5139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7469,5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-7469,5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-1393.5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-5247,5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-1923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- 3376,5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5451,5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-5445,2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-1300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4021,5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-4021,5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-3235,5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-1358,5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4038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-4038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-2062,5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4496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5870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-5870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-2709,8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63048,5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-54126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Сельский округ Абай.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Жүзимдик.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Жүзимдик, Атажурт, Бейбітшілік, Алтынкемер, Отан, Халықтар Достыгы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10506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2476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2275,4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2275,4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2275,4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340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120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69"/>
        <w:gridCol w:w="844"/>
        <w:gridCol w:w="951"/>
        <w:gridCol w:w="2465"/>
        <w:gridCol w:w="3110"/>
        <w:gridCol w:w="3761"/>
      </w:tblGrid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Жузимдик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Атажурт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Бейбитшилик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Алтынкемер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Отан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Халықтар Достыгы 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11151</w:t>
            </w:r>
          </w:p>
        </w:tc>
      </w:tr>
      <w:tr>
        <w:trPr>
          <w:trHeight w:val="30" w:hRule="atLeast"/>
        </w:trPr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3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9"/>
        <w:gridCol w:w="1660"/>
        <w:gridCol w:w="1870"/>
        <w:gridCol w:w="2300"/>
        <w:gridCol w:w="2300"/>
        <w:gridCol w:w="1871"/>
      </w:tblGrid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Жузимдик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Атажурт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Бейбитшилик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Алтынкемер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Отан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Халықтар Достыгы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Жузимдик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Атажурт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Бейбитшилик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Алтынкемер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Отан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Халықтар Достыгы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1503"/>
        <w:gridCol w:w="1818"/>
        <w:gridCol w:w="1034"/>
        <w:gridCol w:w="2287"/>
        <w:gridCol w:w="2288"/>
        <w:gridCol w:w="280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-2170,5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-157,5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29675,5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-29675,5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-36823,5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-2170,5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-157,5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-1682,5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-2034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11151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29675,5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-29675,5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2217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12849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32122,5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36823,5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-36823,5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-2170,5</w:t>
            </w:r>
          </w:p>
        </w:tc>
      </w:tr>
      <w:tr>
        <w:trPr>
          <w:trHeight w:val="3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107,5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157,5</w:t>
            </w:r>
          </w:p>
        </w:tc>
        <w:tc>
          <w:tcPr>
            <w:tcW w:w="2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-157,5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Сельский округ Ж.Ералиев.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Арай.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Арай, Сейфуллин, Абай, Алимбетов, Әуезов, Дихан, Жагажай, Жазыксай, Жанадауир, Жетиказына, Коктобе, Муратбаев, Утиртобе, Жетикубыр.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14198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9286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7933,4гектаров;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7933,4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–7933,4гектаров;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80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124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24"/>
        <w:gridCol w:w="802"/>
        <w:gridCol w:w="904"/>
        <w:gridCol w:w="2956"/>
        <w:gridCol w:w="2957"/>
        <w:gridCol w:w="2957"/>
      </w:tblGrid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Ауезов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Жагажай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Жазыксай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Жанадауир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Жетиказына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Коктобе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Муратбаев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Утиртобе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Жетикубыр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35"/>
        <w:gridCol w:w="1505"/>
        <w:gridCol w:w="1695"/>
        <w:gridCol w:w="2084"/>
        <w:gridCol w:w="2085"/>
        <w:gridCol w:w="1696"/>
      </w:tblGrid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Ауезов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Жагажай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Жазыксай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Жанадауир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Жетиказына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Коктобе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Муратбаев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Утиртобе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Жетикубыр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44"/>
        <w:gridCol w:w="866"/>
        <w:gridCol w:w="2311"/>
        <w:gridCol w:w="2304"/>
        <w:gridCol w:w="866"/>
        <w:gridCol w:w="2304"/>
        <w:gridCol w:w="2305"/>
      </w:tblGrid>
      <w:tr>
        <w:trPr>
          <w:trHeight w:val="30" w:hRule="atLeast"/>
        </w:trPr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3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Сейфуллин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Ауезов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Дихан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Жагажай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Жазыксай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Жанадауир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Жетиказына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Коктобе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Муратбаев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Утиртобе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Жетикубыр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9414</w:t>
            </w:r>
          </w:p>
        </w:tc>
        <w:tc>
          <w:tcPr>
            <w:tcW w:w="23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1865"/>
        <w:gridCol w:w="1543"/>
        <w:gridCol w:w="1061"/>
        <w:gridCol w:w="2027"/>
        <w:gridCol w:w="2347"/>
        <w:gridCol w:w="287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-4861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-5863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3986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-3986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-2359,5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-1872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-826,5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-881,5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-1008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-705,5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-1041,5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-1587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-2741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-3326,5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-793,5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13216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31852,5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-31852,5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Сельский округ Ш.Дилдабеков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Бирлик.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Бирлик, Байдала, Алпамыс, Достык, Жамбыл, Жанадала, Зердели, Кемер, Куришти, Кызылтан, Сайлау, Сулубулак, Сырабат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13794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6800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5420,87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5420,87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орошаемой пашни – 5420,87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30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12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24"/>
        <w:gridCol w:w="802"/>
        <w:gridCol w:w="904"/>
        <w:gridCol w:w="2956"/>
        <w:gridCol w:w="2957"/>
        <w:gridCol w:w="2957"/>
      </w:tblGrid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Байдала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Жанадала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Зердели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Кемер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Куришти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Қызылтан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Сайлау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Сулубулақ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Сырабат 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1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35"/>
        <w:gridCol w:w="1505"/>
        <w:gridCol w:w="1695"/>
        <w:gridCol w:w="2084"/>
        <w:gridCol w:w="2085"/>
        <w:gridCol w:w="1696"/>
      </w:tblGrid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Байдала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Жанадала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Зердели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Кемер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Куришти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Қызылтан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Сайлау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Сулубулақ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Сырабат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93"/>
        <w:gridCol w:w="833"/>
        <w:gridCol w:w="2224"/>
        <w:gridCol w:w="2217"/>
        <w:gridCol w:w="833"/>
        <w:gridCol w:w="2681"/>
        <w:gridCol w:w="2219"/>
      </w:tblGrid>
      <w:tr>
        <w:trPr>
          <w:trHeight w:val="30" w:hRule="atLeast"/>
        </w:trPr>
        <w:tc>
          <w:tcPr>
            <w:tcW w:w="12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2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Байдала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Жамбыл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Жанадала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Зердели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Кемер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Куришти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Қызылтан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Сайлау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Сулубулақ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Сырабат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"/>
        <w:gridCol w:w="1915"/>
        <w:gridCol w:w="1584"/>
        <w:gridCol w:w="1090"/>
        <w:gridCol w:w="2081"/>
        <w:gridCol w:w="2081"/>
        <w:gridCol w:w="2954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-1306,5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4074,5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-4074,5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-2268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-2707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-1977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4344,5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-4344,5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3581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-3581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-1493,5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-2516,5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-1428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-2954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-2439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2780,5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-2780,5</w:t>
            </w:r>
          </w:p>
        </w:tc>
      </w:tr>
      <w:tr>
        <w:trPr>
          <w:trHeight w:val="30" w:hRule="atLeast"/>
        </w:trPr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16640</w:t>
            </w:r>
          </w:p>
        </w:tc>
        <w:tc>
          <w:tcPr>
            <w:tcW w:w="1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7195</w:t>
            </w:r>
          </w:p>
        </w:tc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33870</w:t>
            </w:r>
          </w:p>
        </w:tc>
        <w:tc>
          <w:tcPr>
            <w:tcW w:w="2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-33870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Сельский округ Ынтымак.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Оркенди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Бирлик, Байдала, Алпамыс, Достык, Жамбыл, Жанадала, Зердели, Кемер, Куришти, Қызылтан, Сайлау, Сулубулак, Сырабат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13764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6420,7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сельскохозяйственных угодий – 6420,7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пашни – 6420,7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орошаемой пашни – 6420,7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многолетних насаждений – 20 гектаров;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пастбищных земель – 0 гектаров. </w:t>
      </w:r>
    </w:p>
    <w:bookmarkStart w:name="z134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4"/>
        <w:gridCol w:w="891"/>
        <w:gridCol w:w="1004"/>
        <w:gridCol w:w="2602"/>
        <w:gridCol w:w="3284"/>
        <w:gridCol w:w="3285"/>
      </w:tblGrid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Оркенди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Акниет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Аден ата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Корикти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Талапты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Ушкопир 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</w:tr>
      <w:tr>
        <w:trPr>
          <w:trHeight w:val="30" w:hRule="atLeast"/>
        </w:trPr>
        <w:tc>
          <w:tcPr>
            <w:tcW w:w="12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3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</w:t>
            </w:r>
          </w:p>
        </w:tc>
        <w:tc>
          <w:tcPr>
            <w:tcW w:w="3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2"/>
        <w:gridCol w:w="1604"/>
        <w:gridCol w:w="1807"/>
        <w:gridCol w:w="2222"/>
        <w:gridCol w:w="2222"/>
        <w:gridCol w:w="2223"/>
      </w:tblGrid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Оркенди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Акниет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Аден ата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Корикти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Талапты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Ушкопир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и длительность пастбищного сезона: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44"/>
        <w:gridCol w:w="3959"/>
        <w:gridCol w:w="4667"/>
        <w:gridCol w:w="1130"/>
      </w:tblGrid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прогона скота на пастбище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обратного прогона скота с пастбища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4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требуемых пастбищных угодии на поголовье сельскохозяйственных животных: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39"/>
        <w:gridCol w:w="939"/>
        <w:gridCol w:w="2506"/>
        <w:gridCol w:w="1979"/>
        <w:gridCol w:w="939"/>
        <w:gridCol w:w="2499"/>
        <w:gridCol w:w="2499"/>
      </w:tblGrid>
      <w:tr>
        <w:trPr>
          <w:trHeight w:val="30" w:hRule="atLeast"/>
        </w:trPr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5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Оркенди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Акниет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Аден ата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Корикти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Талапты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Ушкопир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0"/>
        <w:gridCol w:w="1865"/>
        <w:gridCol w:w="1543"/>
        <w:gridCol w:w="1061"/>
        <w:gridCol w:w="2027"/>
        <w:gridCol w:w="2347"/>
        <w:gridCol w:w="287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14838,5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-14838,5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3832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6665,5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-6665,5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4862,5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-4862,5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4453,5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-4453,5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4144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-4817,5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-1449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1202,5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5270,5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-5270,5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-5700</w:t>
            </w:r>
          </w:p>
        </w:tc>
      </w:tr>
      <w:tr>
        <w:trPr>
          <w:trHeight w:val="30" w:hRule="atLeast"/>
        </w:trPr>
        <w:tc>
          <w:tcPr>
            <w:tcW w:w="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29456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20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48057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-48057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