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698002a" w14:textId="698002a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в Ордабасинском районе на 2017-2018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Ордабасинского районного маслихата Южно-Казахстанской области от 20 декабря 2017 года № 21/19. Зарегистрировано Департаментом юстиции Южно-Казахстанской области 19 января 2018 года № 4406</w:t>
      </w:r>
    </w:p>
    <w:p>
      <w:pPr>
        <w:spacing w:after="0"/>
        <w:ind w:left="0"/>
        <w:jc w:val="both"/>
      </w:pPr>
      <w:bookmarkStart w:name="z1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15)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1 статьи 6 Закона Республики Казахстан "О местном государственном управлении и самоуправлении" от 23 января 2001 года и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20 февраля 2017 года "О пастбищах" районный маслихат РЕШИЛ:</w:t>
      </w:r>
    </w:p>
    <w:bookmarkEnd w:id="0"/>
    <w:bookmarkStart w:name="z2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 по управлению пастбищами и их использованию в Ордабасинском районе на 2017-2018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bookmarkEnd w:id="1"/>
    <w:bookmarkStart w:name="z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Государственному учреждению "Аппарат Ордабасинского районного маслихата" в установленном законодательством Республики Казахстан порядке обеспечить:</w:t>
      </w:r>
    </w:p>
    <w:bookmarkEnd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государственную регистрацию настоящего решения в территориальном органе юстиции;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течение десяти календарных дней со дня государственной регистрации настоящего решения маслихата направление его копии в бумажном и электронном виде на казахском и русском языках в республиканское государственное предприятие на праве хозяйственного ведения "Республиканский центр правовой информации" для официального опубликования и включения в Эталонный контрольный банк нормативных правовых актов Республики Казахстан;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течение десяти календарных дней после государственной регистрации настоящего решения направление его копии на офиациальное опубликование в периодические печатные издания, распространяемых на территории Ордабасинского района;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размещение настоящего решения на интернет-ресурсе Ордабасинского районного маслихата после его официального опубликования.</w:t>
      </w:r>
    </w:p>
    <w:bookmarkStart w:name="z4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95"/>
        <w:gridCol w:w="4205"/>
      </w:tblGrid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Председатель сессии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Т. Ибрагимов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Секретарь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Б. Садвахасов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решением Ордабасинского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20 декабря 2017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21/19</w:t>
            </w:r>
          </w:p>
        </w:tc>
      </w:tr>
    </w:tbl>
    <w:bookmarkStart w:name="z6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Ордабасинском районе на 2017-2018 годы</w:t>
      </w:r>
    </w:p>
    <w:bookmarkEnd w:id="4"/>
    <w:bookmarkStart w:name="z7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 План по управлению пастбищами и их использованию по Ордабасинскому району на 2017-2018 годы (далее –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) разработан в соответствии с Законами Республики Казахстан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–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Министерстве юстиции Республики Казахстан 28 апреля 2017 года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Министерстве юстиции Республики Казахстан 15 мая 2015 года № 11064).</w:t>
      </w:r>
    </w:p>
    <w:bookmarkEnd w:id="5"/>
    <w:bookmarkStart w:name="z8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6"/>
    <w:bookmarkStart w:name="z9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к которых отсутствуют пастбища, и перемещения его на предоставляемые пастбища;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иные требования, необходимые для рационального использования пастбищ на соответствующей административно-территориальной единице.</w:t>
      </w:r>
    </w:p>
    <w:bookmarkStart w:name="z10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владельцев-пастбищепользователей,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скота, иных данных, предоставленных государственными органами, физическими и (или) юридическими лицами.</w:t>
      </w:r>
    </w:p>
    <w:bookmarkEnd w:id="8"/>
    <w:bookmarkStart w:name="z11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Ордабасинского района составляет 265 561 гектаров. Совокупность всех сельскохозяйственных угодий 208 662 гектар, в том числе пашни 71273 гектар, в том числе 32 711 гектар орошаемой пашни, 1 490 гектар многолетних насаждений, 18 954 гектар сенокосных угодий, пастбищные 103 992 гектар.</w:t>
      </w:r>
    </w:p>
    <w:bookmarkEnd w:id="9"/>
    <w:bookmarkStart w:name="z12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земли:</w:t>
      </w:r>
    </w:p>
    <w:bookmarkEnd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используемые в сельскохозяйственных целях 208662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19854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используемые не в целях промышленности, транспорта, связи, обороны, сельского хозяйства 15411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особо охраняемых природных территорий 49958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лесного фонда 4821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8522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5738 гектаров земли Ордабасинского района в эксплуатации Байдибекского района, 392 гектар земли Ордабасинского района в эксплуатации Толебиского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Ордабасинском районе имеются 10 сельских округов, 57 сельских населенных пункта.</w:t>
      </w:r>
    </w:p>
    <w:bookmarkStart w:name="z13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Содержание:</w:t>
      </w:r>
    </w:p>
    <w:bookmarkEnd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Природа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 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 Гидрография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 Сельское хозяйство</w:t>
      </w:r>
    </w:p>
    <w:bookmarkStart w:name="z14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Природа:</w:t>
      </w:r>
    </w:p>
    <w:bookmarkEnd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Склоны Ордабасинского района намного выше, чем северная часть южной части, и эта часть реки Арыс разделена. Самая высокая точка района находится на востоке от Кайнара (383 метра). Климат в этом районе континентальный. Через район проходят Арыс и Боралдай, Буржар, Бадам, Шубарсу и другие реки. В центральной части района был построен водохранилище Бугунь. Также задействован Арыс-Туркестанский канал. Арыс Магдалинский канал вдоль юга Бугунье.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северной части есть боярышник, трава, скорпион. На севере района растут эфемероидные растения с серым, ши-смешанным. Лекарственные травы включают посетителей риса, ежевики, травянистые (куклы).</w:t>
      </w:r>
    </w:p>
    <w:bookmarkStart w:name="z15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Климат:</w:t>
      </w:r>
    </w:p>
    <w:bookmarkEnd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Географическое расположения района является сурово –континентальным климатом, (также отдаленного местоположения основного источника выбросов) формируется рельеф.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Зима короткая, мягкая, лето длинное, жаркое и ясное. Около 40 дней выпадает снег каждый год. Но он длится недолго, он быстро тает. Средняя температура самого холодного месяца 12-20 градусов. Средняя толщина снежного покрова составляет 20-40 сантиметров. Снег выпадает в конце ноября, в начале декабря, и начинает таять в марте.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Среднегодовое количество осадков составляет 200-380 миллиметров. Большая часть ветра ориентирована на восток, юго-восток. Средняя скорость составляет 3-5 метр секунд. В результате ветра гидротермальный индекс области уменьшается (0.3-0.4) летом, и образуется сухой и горячий период.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Лето длится до 8 месяцев в длительной области. Лето жаркое средняя температура июля составляет 27-42С.</w:t>
      </w:r>
    </w:p>
    <w:bookmarkStart w:name="z16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Гидрография:</w:t>
      </w:r>
    </w:p>
    <w:bookmarkEnd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Самая большая и самая длинная река в этом районе, река Арыс, протекает через район Арысь к реке Сырдарья. Главная река реки Сырдарьи - река Арыс (378 километр), которая начинается с ледников Алатау. Кроме того, есть реки Бадам, Буржар, Бугунь, Шаян, Шубарсу и АТК.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Крупнейшим водохранилищем в этом районе является Бугунь водохранилище.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Объем водохранилища Бугунь составляет 37 миллионов кубических метров. Он окружен водами рек Буген и Арыс. Кроме того, есть бухты Буржара и Теспы.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качестве источника подземных водных ресурсов в этом районе можно созвать источники подземных вод Бугунь, Кайнар, Визит, Бекзат, Темирланские минеральные воды с специального разрешения.</w:t>
      </w:r>
    </w:p>
    <w:bookmarkStart w:name="z17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Сельское хозяйство:</w:t>
      </w:r>
    </w:p>
    <w:bookmarkEnd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района 208662 гектар земель пригодных для ведения сельского хозяйства, в том числе 71273 гектар пашни, 32711 гектар орошаемой пашни, многолетних растений 1490 гектар, сенокосные угодия 3211 гектар, пастбищных 103992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Ордабасинскому району крупно рогатый скот 59 144, овец и коз 333 013, лошадей 19 419, верблюдов -464голов.</w:t>
      </w:r>
    </w:p>
    <w:bookmarkStart w:name="z18" w:id="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количестве поголовья скота, имеющихся площадей природных пастбищ и требуемых площадей природных пастбищ в разрезе сельских и поселковых округов Ордабасинского района:</w:t>
      </w:r>
    </w:p>
    <w:bookmarkEnd w:id="1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388"/>
        <w:gridCol w:w="894"/>
        <w:gridCol w:w="1885"/>
        <w:gridCol w:w="2876"/>
        <w:gridCol w:w="2379"/>
        <w:gridCol w:w="2878"/>
      </w:tblGrid>
      <w:tr>
        <w:trPr>
          <w:trHeight w:val="30" w:hRule="atLeast"/>
        </w:trPr>
        <w:tc>
          <w:tcPr>
            <w:tcW w:w="138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</w:t>
            </w:r>
          </w:p>
        </w:tc>
        <w:tc>
          <w:tcPr>
            <w:tcW w:w="188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8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2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природных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3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Бадам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1959</w:t>
            </w:r>
          </w:p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1879</w:t>
            </w:r>
          </w:p>
        </w:tc>
      </w:tr>
      <w:tr>
        <w:trPr>
          <w:trHeight w:val="30" w:hRule="atLeast"/>
        </w:trPr>
        <w:tc>
          <w:tcPr>
            <w:tcW w:w="13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Буржар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4545</w:t>
            </w:r>
          </w:p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2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4145</w:t>
            </w:r>
          </w:p>
        </w:tc>
      </w:tr>
      <w:tr>
        <w:trPr>
          <w:trHeight w:val="30" w:hRule="atLeast"/>
        </w:trPr>
        <w:tc>
          <w:tcPr>
            <w:tcW w:w="13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Бугунь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</w:tr>
      <w:tr>
        <w:trPr>
          <w:trHeight w:val="30" w:hRule="atLeast"/>
        </w:trPr>
        <w:tc>
          <w:tcPr>
            <w:tcW w:w="13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Женис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2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13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Кажымухан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4735</w:t>
            </w:r>
          </w:p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2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4635</w:t>
            </w:r>
          </w:p>
        </w:tc>
      </w:tr>
      <w:tr>
        <w:trPr>
          <w:trHeight w:val="30" w:hRule="atLeast"/>
        </w:trPr>
        <w:tc>
          <w:tcPr>
            <w:tcW w:w="13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Караспан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4522</w:t>
            </w:r>
          </w:p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2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4409</w:t>
            </w:r>
          </w:p>
        </w:tc>
      </w:tr>
      <w:tr>
        <w:trPr>
          <w:trHeight w:val="30" w:hRule="atLeast"/>
        </w:trPr>
        <w:tc>
          <w:tcPr>
            <w:tcW w:w="13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Каракум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</w:t>
            </w:r>
          </w:p>
        </w:tc>
      </w:tr>
      <w:tr>
        <w:trPr>
          <w:trHeight w:val="30" w:hRule="atLeast"/>
        </w:trPr>
        <w:tc>
          <w:tcPr>
            <w:tcW w:w="13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Турткуль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2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</w:t>
            </w:r>
          </w:p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</w:tr>
      <w:tr>
        <w:trPr>
          <w:trHeight w:val="30" w:hRule="atLeast"/>
        </w:trPr>
        <w:tc>
          <w:tcPr>
            <w:tcW w:w="13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Шубар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1502</w:t>
            </w:r>
          </w:p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2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1052</w:t>
            </w:r>
          </w:p>
        </w:tc>
      </w:tr>
      <w:tr>
        <w:trPr>
          <w:trHeight w:val="30" w:hRule="atLeast"/>
        </w:trPr>
        <w:tc>
          <w:tcPr>
            <w:tcW w:w="13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Шубар су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2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</w:tr>
      <w:tr>
        <w:trPr>
          <w:trHeight w:val="30" w:hRule="atLeast"/>
        </w:trPr>
        <w:tc>
          <w:tcPr>
            <w:tcW w:w="13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  <w:tc>
          <w:tcPr>
            <w:tcW w:w="2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19419</w:t>
            </w:r>
          </w:p>
        </w:tc>
        <w:tc>
          <w:tcPr>
            <w:tcW w:w="2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1486</w:t>
            </w:r>
          </w:p>
        </w:tc>
        <w:tc>
          <w:tcPr>
            <w:tcW w:w="2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17933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050"/>
        <w:gridCol w:w="1696"/>
        <w:gridCol w:w="2051"/>
        <w:gridCol w:w="2403"/>
        <w:gridCol w:w="1696"/>
        <w:gridCol w:w="2404"/>
      </w:tblGrid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205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 природных пастбищ,</w:t>
            </w:r>
          </w:p>
        </w:tc>
        <w:tc>
          <w:tcPr>
            <w:tcW w:w="240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240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 природных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5070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4950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39167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2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38997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9600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8790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54446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2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54156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3477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3077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22470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2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22220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1938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1718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6857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13739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12815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62125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2600</w:t>
            </w:r>
          </w:p>
        </w:tc>
        <w:tc>
          <w:tcPr>
            <w:tcW w:w="2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7640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64402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2715</w:t>
            </w:r>
          </w:p>
        </w:tc>
        <w:tc>
          <w:tcPr>
            <w:tcW w:w="2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61687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2335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1999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8516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8491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8800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8421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33400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1139</w:t>
            </w:r>
          </w:p>
        </w:tc>
        <w:tc>
          <w:tcPr>
            <w:tcW w:w="2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32261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4008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3943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34047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2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33599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2537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1775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7433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1858</w:t>
            </w:r>
          </w:p>
        </w:tc>
        <w:tc>
          <w:tcPr>
            <w:tcW w:w="2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5575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59144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5664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53480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333013</w:t>
            </w:r>
          </w:p>
        </w:tc>
        <w:tc>
          <w:tcPr>
            <w:tcW w:w="16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9645</w:t>
            </w:r>
          </w:p>
        </w:tc>
        <w:tc>
          <w:tcPr>
            <w:tcW w:w="2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323368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" w:id="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Уровень обеспеченности скота на пастбищах:</w:t>
      </w:r>
    </w:p>
    <w:bookmarkEnd w:id="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89"/>
        <w:gridCol w:w="702"/>
        <w:gridCol w:w="2645"/>
        <w:gridCol w:w="2258"/>
        <w:gridCol w:w="702"/>
        <w:gridCol w:w="2645"/>
        <w:gridCol w:w="2259"/>
      </w:tblGrid>
      <w:tr>
        <w:trPr>
          <w:trHeight w:val="30" w:hRule="atLeast"/>
        </w:trPr>
        <w:tc>
          <w:tcPr>
            <w:tcW w:w="108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02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Число сельских округов</w:t>
            </w:r>
          </w:p>
        </w:tc>
        <w:tc>
          <w:tcPr>
            <w:tcW w:w="264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пастбищных угодий в сельских округах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и площадь требуемых пастбищных угодии,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Бадам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19503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1879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16911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4950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Буржар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30754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4145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37305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8790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Бугунь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6392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3141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3077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Женис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3933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1718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Кажымухан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14982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4635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41715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12815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Караспан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16950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4409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39681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Каракум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934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4122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1999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Турткуль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5973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6552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8421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Шубар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4571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1052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9468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3943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Шубарсу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103992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17933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161397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53480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25"/>
        <w:gridCol w:w="1979"/>
        <w:gridCol w:w="1979"/>
        <w:gridCol w:w="961"/>
        <w:gridCol w:w="1979"/>
        <w:gridCol w:w="2271"/>
        <w:gridCol w:w="2606"/>
      </w:tblGrid>
      <w:tr>
        <w:trPr>
          <w:trHeight w:val="30" w:hRule="atLeast"/>
        </w:trPr>
        <w:tc>
          <w:tcPr>
            <w:tcW w:w="5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9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2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требуемых пастбищных угодии, гектар</w:t>
            </w:r>
          </w:p>
        </w:tc>
        <w:tc>
          <w:tcPr>
            <w:tcW w:w="2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разница в районе пастбищ и необходимых пастбищ, (+,-)</w:t>
            </w:r>
          </w:p>
        </w:tc>
      </w:tr>
      <w:tr>
        <w:trPr>
          <w:trHeight w:val="30" w:hRule="atLeast"/>
        </w:trPr>
        <w:tc>
          <w:tcPr>
            <w:tcW w:w="5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2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39600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38997</w:t>
            </w:r>
          </w:p>
        </w:tc>
        <w:tc>
          <w:tcPr>
            <w:tcW w:w="9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97492</w:t>
            </w:r>
          </w:p>
        </w:tc>
        <w:tc>
          <w:tcPr>
            <w:tcW w:w="22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154003</w:t>
            </w:r>
          </w:p>
        </w:tc>
        <w:tc>
          <w:tcPr>
            <w:tcW w:w="2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-134501</w:t>
            </w:r>
          </w:p>
        </w:tc>
      </w:tr>
      <w:tr>
        <w:trPr>
          <w:trHeight w:val="30" w:hRule="atLeast"/>
        </w:trPr>
        <w:tc>
          <w:tcPr>
            <w:tcW w:w="5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70320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54156</w:t>
            </w:r>
          </w:p>
        </w:tc>
        <w:tc>
          <w:tcPr>
            <w:tcW w:w="9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135390</w:t>
            </w:r>
          </w:p>
        </w:tc>
        <w:tc>
          <w:tcPr>
            <w:tcW w:w="22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243015</w:t>
            </w:r>
          </w:p>
        </w:tc>
        <w:tc>
          <w:tcPr>
            <w:tcW w:w="2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-212261</w:t>
            </w:r>
          </w:p>
        </w:tc>
      </w:tr>
      <w:tr>
        <w:trPr>
          <w:trHeight w:val="30" w:hRule="atLeast"/>
        </w:trPr>
        <w:tc>
          <w:tcPr>
            <w:tcW w:w="5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24616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22220</w:t>
            </w:r>
          </w:p>
        </w:tc>
        <w:tc>
          <w:tcPr>
            <w:tcW w:w="9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55550</w:t>
            </w:r>
          </w:p>
        </w:tc>
        <w:tc>
          <w:tcPr>
            <w:tcW w:w="22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84351</w:t>
            </w:r>
          </w:p>
        </w:tc>
        <w:tc>
          <w:tcPr>
            <w:tcW w:w="2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-77959</w:t>
            </w:r>
          </w:p>
        </w:tc>
      </w:tr>
      <w:tr>
        <w:trPr>
          <w:trHeight w:val="30" w:hRule="atLeast"/>
        </w:trPr>
        <w:tc>
          <w:tcPr>
            <w:tcW w:w="5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13744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6857</w:t>
            </w:r>
          </w:p>
        </w:tc>
        <w:tc>
          <w:tcPr>
            <w:tcW w:w="9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17143</w:t>
            </w:r>
          </w:p>
        </w:tc>
        <w:tc>
          <w:tcPr>
            <w:tcW w:w="22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31886</w:t>
            </w:r>
          </w:p>
        </w:tc>
        <w:tc>
          <w:tcPr>
            <w:tcW w:w="2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-27953</w:t>
            </w:r>
          </w:p>
        </w:tc>
      </w:tr>
      <w:tr>
        <w:trPr>
          <w:trHeight w:val="30" w:hRule="atLeast"/>
        </w:trPr>
        <w:tc>
          <w:tcPr>
            <w:tcW w:w="5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12520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59525</w:t>
            </w:r>
          </w:p>
        </w:tc>
        <w:tc>
          <w:tcPr>
            <w:tcW w:w="9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148812</w:t>
            </w:r>
          </w:p>
        </w:tc>
        <w:tc>
          <w:tcPr>
            <w:tcW w:w="22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293047</w:t>
            </w:r>
          </w:p>
        </w:tc>
        <w:tc>
          <w:tcPr>
            <w:tcW w:w="2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-278065</w:t>
            </w:r>
          </w:p>
        </w:tc>
      </w:tr>
      <w:tr>
        <w:trPr>
          <w:trHeight w:val="30" w:hRule="atLeast"/>
        </w:trPr>
        <w:tc>
          <w:tcPr>
            <w:tcW w:w="5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56040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61687</w:t>
            </w:r>
          </w:p>
        </w:tc>
        <w:tc>
          <w:tcPr>
            <w:tcW w:w="9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154218</w:t>
            </w:r>
          </w:p>
        </w:tc>
        <w:tc>
          <w:tcPr>
            <w:tcW w:w="22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249939</w:t>
            </w:r>
          </w:p>
        </w:tc>
        <w:tc>
          <w:tcPr>
            <w:tcW w:w="2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-232988</w:t>
            </w:r>
          </w:p>
        </w:tc>
      </w:tr>
      <w:tr>
        <w:trPr>
          <w:trHeight w:val="30" w:hRule="atLeast"/>
        </w:trPr>
        <w:tc>
          <w:tcPr>
            <w:tcW w:w="5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15992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8491</w:t>
            </w:r>
          </w:p>
        </w:tc>
        <w:tc>
          <w:tcPr>
            <w:tcW w:w="9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21228</w:t>
            </w:r>
          </w:p>
        </w:tc>
        <w:tc>
          <w:tcPr>
            <w:tcW w:w="22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41341</w:t>
            </w:r>
          </w:p>
        </w:tc>
        <w:tc>
          <w:tcPr>
            <w:tcW w:w="2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-40408</w:t>
            </w:r>
          </w:p>
        </w:tc>
      </w:tr>
      <w:tr>
        <w:trPr>
          <w:trHeight w:val="30" w:hRule="atLeast"/>
        </w:trPr>
        <w:tc>
          <w:tcPr>
            <w:tcW w:w="5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67368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32261</w:t>
            </w:r>
          </w:p>
        </w:tc>
        <w:tc>
          <w:tcPr>
            <w:tcW w:w="9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80652</w:t>
            </w:r>
          </w:p>
        </w:tc>
        <w:tc>
          <w:tcPr>
            <w:tcW w:w="22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157174</w:t>
            </w:r>
          </w:p>
        </w:tc>
        <w:tc>
          <w:tcPr>
            <w:tcW w:w="2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-157173</w:t>
            </w:r>
          </w:p>
        </w:tc>
      </w:tr>
      <w:tr>
        <w:trPr>
          <w:trHeight w:val="30" w:hRule="atLeast"/>
        </w:trPr>
        <w:tc>
          <w:tcPr>
            <w:tcW w:w="5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31544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33599</w:t>
            </w:r>
          </w:p>
        </w:tc>
        <w:tc>
          <w:tcPr>
            <w:tcW w:w="9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83997</w:t>
            </w:r>
          </w:p>
        </w:tc>
        <w:tc>
          <w:tcPr>
            <w:tcW w:w="22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125010</w:t>
            </w:r>
          </w:p>
        </w:tc>
        <w:tc>
          <w:tcPr>
            <w:tcW w:w="2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-120439</w:t>
            </w:r>
          </w:p>
        </w:tc>
      </w:tr>
      <w:tr>
        <w:trPr>
          <w:trHeight w:val="30" w:hRule="atLeast"/>
        </w:trPr>
        <w:tc>
          <w:tcPr>
            <w:tcW w:w="5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6096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5575</w:t>
            </w:r>
          </w:p>
        </w:tc>
        <w:tc>
          <w:tcPr>
            <w:tcW w:w="9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13938</w:t>
            </w:r>
          </w:p>
        </w:tc>
        <w:tc>
          <w:tcPr>
            <w:tcW w:w="22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22067</w:t>
            </w:r>
          </w:p>
        </w:tc>
        <w:tc>
          <w:tcPr>
            <w:tcW w:w="2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-22067</w:t>
            </w:r>
          </w:p>
        </w:tc>
      </w:tr>
      <w:tr>
        <w:trPr>
          <w:trHeight w:val="30" w:hRule="atLeast"/>
        </w:trPr>
        <w:tc>
          <w:tcPr>
            <w:tcW w:w="5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427840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323368</w:t>
            </w:r>
          </w:p>
        </w:tc>
        <w:tc>
          <w:tcPr>
            <w:tcW w:w="9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808420</w:t>
            </w:r>
          </w:p>
        </w:tc>
        <w:tc>
          <w:tcPr>
            <w:tcW w:w="22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1401833</w:t>
            </w:r>
          </w:p>
        </w:tc>
        <w:tc>
          <w:tcPr>
            <w:tcW w:w="2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1303814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Ветеринарно-санитарные обьекты, обслуживающие домашних животных: ветеринарные станции - 8, купка мелко рогатого скота - 24, пункт искусственного осеменение - 14, биотермические котловины - 7.</w:t>
      </w:r>
    </w:p>
    <w:bookmarkStart w:name="z20" w:id="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587"/>
        <w:gridCol w:w="1203"/>
        <w:gridCol w:w="1667"/>
        <w:gridCol w:w="2587"/>
        <w:gridCol w:w="2588"/>
        <w:gridCol w:w="1668"/>
      </w:tblGrid>
      <w:tr>
        <w:trPr>
          <w:trHeight w:val="30" w:hRule="atLeast"/>
        </w:trPr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16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Бадам</w:t>
            </w:r>
          </w:p>
        </w:tc>
        <w:tc>
          <w:tcPr>
            <w:tcW w:w="16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Буржар</w:t>
            </w:r>
          </w:p>
        </w:tc>
        <w:tc>
          <w:tcPr>
            <w:tcW w:w="16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Бугунь</w:t>
            </w:r>
          </w:p>
        </w:tc>
        <w:tc>
          <w:tcPr>
            <w:tcW w:w="16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Женис</w:t>
            </w:r>
          </w:p>
        </w:tc>
        <w:tc>
          <w:tcPr>
            <w:tcW w:w="16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Кажымухан</w:t>
            </w:r>
          </w:p>
        </w:tc>
        <w:tc>
          <w:tcPr>
            <w:tcW w:w="16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Караспан</w:t>
            </w:r>
          </w:p>
        </w:tc>
        <w:tc>
          <w:tcPr>
            <w:tcW w:w="16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Каракум</w:t>
            </w:r>
          </w:p>
        </w:tc>
        <w:tc>
          <w:tcPr>
            <w:tcW w:w="16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Турткуль</w:t>
            </w:r>
          </w:p>
        </w:tc>
        <w:tc>
          <w:tcPr>
            <w:tcW w:w="16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Шубар</w:t>
            </w:r>
          </w:p>
        </w:tc>
        <w:tc>
          <w:tcPr>
            <w:tcW w:w="16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Шубар су</w:t>
            </w:r>
          </w:p>
        </w:tc>
        <w:tc>
          <w:tcPr>
            <w:tcW w:w="16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</w:t>
            </w:r>
          </w:p>
        </w:tc>
        <w:tc>
          <w:tcPr>
            <w:tcW w:w="16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 на сухую массу 5,3 центнер/гектар, кормовая единица 3,1 центнер/гектар.</w:t>
      </w:r>
    </w:p>
    <w:bookmarkStart w:name="z21" w:id="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Оценка массивной урожайности природно-кормовых угодий и кормовых единиц (центнер/гектар) проверка в соответствии :</w:t>
      </w:r>
    </w:p>
    <w:bookmarkEnd w:id="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60"/>
        <w:gridCol w:w="2412"/>
        <w:gridCol w:w="2784"/>
        <w:gridCol w:w="2412"/>
        <w:gridCol w:w="2413"/>
        <w:gridCol w:w="1419"/>
      </w:tblGrid>
      <w:tr>
        <w:trPr>
          <w:trHeight w:val="30" w:hRule="atLeast"/>
        </w:trPr>
        <w:tc>
          <w:tcPr>
            <w:tcW w:w="8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использоввание сезонных пастбищ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Качество урожайности пастбищ по кормовым единицам (центнер/гектар)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2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среднего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среднего</w:t>
            </w:r>
          </w:p>
        </w:tc>
        <w:tc>
          <w:tcPr>
            <w:tcW w:w="14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4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Весенне-летнее,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Осенне- летнее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 выше</w:t>
            </w:r>
          </w:p>
        </w:tc>
        <w:tc>
          <w:tcPr>
            <w:tcW w:w="2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7,0-11,0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4,0-6,9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2,0-3,9</w:t>
            </w:r>
          </w:p>
        </w:tc>
        <w:tc>
          <w:tcPr>
            <w:tcW w:w="14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 ниже</w:t>
            </w:r>
          </w:p>
        </w:tc>
      </w:tr>
      <w:tr>
        <w:trPr>
          <w:trHeight w:val="30" w:hRule="atLeast"/>
        </w:trPr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Весеннее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 выше</w:t>
            </w:r>
          </w:p>
        </w:tc>
        <w:tc>
          <w:tcPr>
            <w:tcW w:w="2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5,5-7,5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3,0-5,4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1,5-2,9</w:t>
            </w:r>
          </w:p>
        </w:tc>
        <w:tc>
          <w:tcPr>
            <w:tcW w:w="14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 ниже</w:t>
            </w:r>
          </w:p>
        </w:tc>
      </w:tr>
      <w:tr>
        <w:trPr>
          <w:trHeight w:val="30" w:hRule="atLeast"/>
        </w:trPr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Осеннее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3,0-4,0</w:t>
            </w:r>
          </w:p>
        </w:tc>
        <w:tc>
          <w:tcPr>
            <w:tcW w:w="2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2,0-2,9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1,0-1,9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-</w:t>
            </w:r>
          </w:p>
        </w:tc>
        <w:tc>
          <w:tcPr>
            <w:tcW w:w="14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ниже</w:t>
            </w:r>
          </w:p>
        </w:tc>
      </w:tr>
      <w:tr>
        <w:trPr>
          <w:trHeight w:val="30" w:hRule="atLeast"/>
        </w:trPr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Веснне- осеннее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Оценивается в два сезона, весннее- осеннее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" w:id="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Поток корма оценивается по следующим показателям:</w:t>
      </w:r>
    </w:p>
    <w:bookmarkEnd w:id="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537"/>
        <w:gridCol w:w="2670"/>
        <w:gridCol w:w="4421"/>
        <w:gridCol w:w="2672"/>
      </w:tblGrid>
      <w:tr>
        <w:trPr>
          <w:trHeight w:val="30" w:hRule="atLeast"/>
        </w:trPr>
        <w:tc>
          <w:tcPr>
            <w:tcW w:w="2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использоввание сезонных пастбищ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Фертильность корма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(объем кормовой единицы в 100 килограмм сухой массы)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2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Весеннее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68 выше 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51-69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51</w:t>
            </w:r>
          </w:p>
        </w:tc>
      </w:tr>
      <w:tr>
        <w:trPr>
          <w:trHeight w:val="30" w:hRule="atLeast"/>
        </w:trPr>
        <w:tc>
          <w:tcPr>
            <w:tcW w:w="2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Весенне-летнее, осенне-летнее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50 выше 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40-50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40</w:t>
            </w:r>
          </w:p>
        </w:tc>
      </w:tr>
      <w:tr>
        <w:trPr>
          <w:trHeight w:val="30" w:hRule="atLeast"/>
        </w:trPr>
        <w:tc>
          <w:tcPr>
            <w:tcW w:w="2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Осеннее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40 выше 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30-40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ниже 30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Бадамский сельский округ</w:t>
      </w:r>
    </w:p>
    <w:bookmarkEnd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Центр - село Бадам.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Бадам , Карабастау Акбулак, Дербес, Мамыр, Ордабасы.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- 15 745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- 39 888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- 37 071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- 13424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- 1177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- 139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- 19503 гектар.</w:t>
      </w:r>
    </w:p>
    <w:bookmarkStart w:name="z24" w:id="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месту жительства:</w:t>
      </w:r>
    </w:p>
    <w:bookmarkEnd w:id="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07"/>
        <w:gridCol w:w="836"/>
        <w:gridCol w:w="901"/>
        <w:gridCol w:w="2946"/>
        <w:gridCol w:w="2946"/>
        <w:gridCol w:w="3564"/>
      </w:tblGrid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Бадам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1219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1789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Карабастау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Дербес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4335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Акбулак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2532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Мамыр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2030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Ордабасы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1021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1411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28280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1959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5070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39167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" w:id="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2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08"/>
        <w:gridCol w:w="1668"/>
        <w:gridCol w:w="2209"/>
        <w:gridCol w:w="2209"/>
        <w:gridCol w:w="2209"/>
        <w:gridCol w:w="1797"/>
      </w:tblGrid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Бадам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Карабастау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Дербес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Акбулак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Мамыр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Ордабасы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" w:id="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использования календаря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2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81"/>
        <w:gridCol w:w="5454"/>
        <w:gridCol w:w="3551"/>
        <w:gridCol w:w="1014"/>
      </w:tblGrid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" w:id="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33"/>
        <w:gridCol w:w="833"/>
        <w:gridCol w:w="2681"/>
        <w:gridCol w:w="2218"/>
        <w:gridCol w:w="834"/>
        <w:gridCol w:w="2682"/>
        <w:gridCol w:w="2219"/>
      </w:tblGrid>
      <w:tr>
        <w:trPr>
          <w:trHeight w:val="30" w:hRule="atLeast"/>
        </w:trPr>
        <w:tc>
          <w:tcPr>
            <w:tcW w:w="83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3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68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патсбища, гектар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Бадам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6506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1219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Карабастау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Дербес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2835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Акбулак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2061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5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Мамыр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1575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6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Ордабасы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11050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9009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1411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19503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1879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16911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72"/>
        <w:gridCol w:w="1840"/>
        <w:gridCol w:w="1840"/>
        <w:gridCol w:w="1047"/>
        <w:gridCol w:w="2316"/>
        <w:gridCol w:w="2316"/>
        <w:gridCol w:w="2369"/>
      </w:tblGrid>
      <w:tr>
        <w:trPr>
          <w:trHeight w:val="30" w:hRule="atLeast"/>
        </w:trPr>
        <w:tc>
          <w:tcPr>
            <w:tcW w:w="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10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3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(-,+)</w:t>
            </w:r>
          </w:p>
        </w:tc>
      </w:tr>
      <w:tr>
        <w:trPr>
          <w:trHeight w:val="30" w:hRule="atLeast"/>
        </w:trPr>
        <w:tc>
          <w:tcPr>
            <w:tcW w:w="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3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9752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1789</w:t>
            </w:r>
          </w:p>
        </w:tc>
        <w:tc>
          <w:tcPr>
            <w:tcW w:w="10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4472,5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14926,5</w:t>
            </w:r>
          </w:p>
        </w:tc>
        <w:tc>
          <w:tcPr>
            <w:tcW w:w="23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10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502,5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2631,5</w:t>
            </w:r>
          </w:p>
        </w:tc>
        <w:tc>
          <w:tcPr>
            <w:tcW w:w="23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5200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4335</w:t>
            </w:r>
          </w:p>
        </w:tc>
        <w:tc>
          <w:tcPr>
            <w:tcW w:w="10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10837,5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18872,5</w:t>
            </w:r>
          </w:p>
        </w:tc>
        <w:tc>
          <w:tcPr>
            <w:tcW w:w="23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5840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2362</w:t>
            </w:r>
          </w:p>
        </w:tc>
        <w:tc>
          <w:tcPr>
            <w:tcW w:w="10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5905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13806</w:t>
            </w:r>
          </w:p>
        </w:tc>
        <w:tc>
          <w:tcPr>
            <w:tcW w:w="23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6885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2030</w:t>
            </w:r>
          </w:p>
        </w:tc>
        <w:tc>
          <w:tcPr>
            <w:tcW w:w="10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9035</w:t>
            </w:r>
          </w:p>
        </w:tc>
        <w:tc>
          <w:tcPr>
            <w:tcW w:w="23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11288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28280</w:t>
            </w:r>
          </w:p>
        </w:tc>
        <w:tc>
          <w:tcPr>
            <w:tcW w:w="10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70700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90997</w:t>
            </w:r>
          </w:p>
        </w:tc>
        <w:tc>
          <w:tcPr>
            <w:tcW w:w="23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39600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38997</w:t>
            </w:r>
          </w:p>
        </w:tc>
        <w:tc>
          <w:tcPr>
            <w:tcW w:w="10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97492,5</w:t>
            </w:r>
          </w:p>
        </w:tc>
        <w:tc>
          <w:tcPr>
            <w:tcW w:w="23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154003</w:t>
            </w:r>
          </w:p>
        </w:tc>
        <w:tc>
          <w:tcPr>
            <w:tcW w:w="23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-134501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Буржарский сельский округ</w:t>
      </w:r>
    </w:p>
    <w:bookmarkEnd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Центр-село Уялыжар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Ынтымак, Кайнар, Уялыжар, Ыкылас темир, Теспе, Калаш, Жамбыл, Бирлик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- 10695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- 60288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- 55880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- 17153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- 2014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- 168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- 30754 гектар.</w:t>
      </w:r>
    </w:p>
    <w:bookmarkStart w:name="z29" w:id="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пунктам:</w:t>
      </w:r>
    </w:p>
    <w:bookmarkEnd w:id="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07"/>
        <w:gridCol w:w="836"/>
        <w:gridCol w:w="901"/>
        <w:gridCol w:w="2946"/>
        <w:gridCol w:w="2946"/>
        <w:gridCol w:w="3564"/>
      </w:tblGrid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Уялыжар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1317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4362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3342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5129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1269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6086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Теспе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9108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Ыкылас темир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953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5653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Калаш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1259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1826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16256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4530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4545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9600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54466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" w:id="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ветеринарно-санитарных учреждениях:</w:t>
      </w:r>
    </w:p>
    <w:bookmarkEnd w:id="2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08"/>
        <w:gridCol w:w="1668"/>
        <w:gridCol w:w="2209"/>
        <w:gridCol w:w="2209"/>
        <w:gridCol w:w="2209"/>
        <w:gridCol w:w="1797"/>
      </w:tblGrid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Уялыжар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Теспе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Ыкылас темир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Калаш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" w:id="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81"/>
        <w:gridCol w:w="5454"/>
        <w:gridCol w:w="3551"/>
        <w:gridCol w:w="1014"/>
      </w:tblGrid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" w:id="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33"/>
        <w:gridCol w:w="833"/>
        <w:gridCol w:w="2681"/>
        <w:gridCol w:w="2218"/>
        <w:gridCol w:w="834"/>
        <w:gridCol w:w="2682"/>
        <w:gridCol w:w="2219"/>
      </w:tblGrid>
      <w:tr>
        <w:trPr>
          <w:trHeight w:val="30" w:hRule="atLeast"/>
        </w:trPr>
        <w:tc>
          <w:tcPr>
            <w:tcW w:w="83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3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68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Уялыжар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3272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3591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1314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3072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4851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3972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3492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3872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5724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1269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Теспе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3972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2475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Ыкылас темир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3772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2574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953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Калаш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4478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7731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1016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3200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6867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</w:t>
            </w:r>
          </w:p>
        </w:tc>
      </w:tr>
      <w:tr>
        <w:trPr>
          <w:trHeight w:val="30" w:hRule="atLeast"/>
        </w:trPr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30754</w:t>
            </w:r>
          </w:p>
        </w:tc>
        <w:tc>
          <w:tcPr>
            <w:tcW w:w="2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4145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37305</w:t>
            </w:r>
          </w:p>
        </w:tc>
        <w:tc>
          <w:tcPr>
            <w:tcW w:w="22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8790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58"/>
        <w:gridCol w:w="1795"/>
        <w:gridCol w:w="1795"/>
        <w:gridCol w:w="1021"/>
        <w:gridCol w:w="2104"/>
        <w:gridCol w:w="2104"/>
        <w:gridCol w:w="2923"/>
      </w:tblGrid>
      <w:tr>
        <w:trPr>
          <w:trHeight w:val="30" w:hRule="atLeast"/>
        </w:trPr>
        <w:tc>
          <w:tcPr>
            <w:tcW w:w="5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9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пунктах,(-,+)</w:t>
            </w:r>
          </w:p>
        </w:tc>
      </w:tr>
      <w:tr>
        <w:trPr>
          <w:trHeight w:val="30" w:hRule="atLeast"/>
        </w:trPr>
        <w:tc>
          <w:tcPr>
            <w:tcW w:w="5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9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10512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4362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10905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25008</w:t>
            </w:r>
          </w:p>
        </w:tc>
        <w:tc>
          <w:tcPr>
            <w:tcW w:w="29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13992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3342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8355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27198</w:t>
            </w:r>
          </w:p>
        </w:tc>
        <w:tc>
          <w:tcPr>
            <w:tcW w:w="29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6608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5129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12822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22922</w:t>
            </w:r>
          </w:p>
        </w:tc>
        <w:tc>
          <w:tcPr>
            <w:tcW w:w="29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10152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6086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15215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31091</w:t>
            </w:r>
          </w:p>
        </w:tc>
        <w:tc>
          <w:tcPr>
            <w:tcW w:w="29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6768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9108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22770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32013</w:t>
            </w:r>
          </w:p>
        </w:tc>
        <w:tc>
          <w:tcPr>
            <w:tcW w:w="29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7624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5623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14058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24256</w:t>
            </w:r>
          </w:p>
        </w:tc>
        <w:tc>
          <w:tcPr>
            <w:tcW w:w="29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8128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15976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39940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55799</w:t>
            </w:r>
          </w:p>
        </w:tc>
        <w:tc>
          <w:tcPr>
            <w:tcW w:w="29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6536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4530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11325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24728</w:t>
            </w:r>
          </w:p>
        </w:tc>
        <w:tc>
          <w:tcPr>
            <w:tcW w:w="29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70320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54156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135390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243015</w:t>
            </w:r>
          </w:p>
        </w:tc>
        <w:tc>
          <w:tcPr>
            <w:tcW w:w="29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-212261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Каракумский сельский округ</w:t>
      </w:r>
    </w:p>
    <w:bookmarkEnd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Каракум.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Каракум.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- 10 695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- 11830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- 4308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- 1752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- 1752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- 584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- 934 гектар.</w:t>
      </w:r>
    </w:p>
    <w:bookmarkStart w:name="z34" w:id="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пунктам:</w:t>
      </w:r>
    </w:p>
    <w:bookmarkEnd w:id="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30"/>
        <w:gridCol w:w="929"/>
        <w:gridCol w:w="1000"/>
        <w:gridCol w:w="2594"/>
        <w:gridCol w:w="3273"/>
        <w:gridCol w:w="3274"/>
      </w:tblGrid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5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32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 рогатый скот</w:t>
            </w:r>
          </w:p>
        </w:tc>
        <w:tc>
          <w:tcPr>
            <w:tcW w:w="32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Каракум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5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32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2335</w:t>
            </w:r>
          </w:p>
        </w:tc>
        <w:tc>
          <w:tcPr>
            <w:tcW w:w="32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5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32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2335</w:t>
            </w:r>
          </w:p>
        </w:tc>
        <w:tc>
          <w:tcPr>
            <w:tcW w:w="32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8516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" w:id="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ветеринарно-санитарных учреждениях:</w:t>
      </w:r>
    </w:p>
    <w:bookmarkEnd w:id="3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137"/>
        <w:gridCol w:w="1614"/>
        <w:gridCol w:w="2137"/>
        <w:gridCol w:w="2137"/>
        <w:gridCol w:w="2137"/>
        <w:gridCol w:w="2138"/>
      </w:tblGrid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Каракум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3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81"/>
        <w:gridCol w:w="5454"/>
        <w:gridCol w:w="3551"/>
        <w:gridCol w:w="1014"/>
      </w:tblGrid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из пастбищах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" w:id="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80"/>
        <w:gridCol w:w="980"/>
        <w:gridCol w:w="2072"/>
        <w:gridCol w:w="2068"/>
        <w:gridCol w:w="981"/>
        <w:gridCol w:w="2609"/>
        <w:gridCol w:w="2610"/>
      </w:tblGrid>
      <w:tr>
        <w:trPr>
          <w:trHeight w:val="30" w:hRule="atLeast"/>
        </w:trPr>
        <w:tc>
          <w:tcPr>
            <w:tcW w:w="98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8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пункты</w:t>
            </w:r>
          </w:p>
        </w:tc>
        <w:tc>
          <w:tcPr>
            <w:tcW w:w="2072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6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6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6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6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Каракум</w:t>
            </w:r>
          </w:p>
        </w:tc>
        <w:tc>
          <w:tcPr>
            <w:tcW w:w="20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934</w:t>
            </w:r>
          </w:p>
        </w:tc>
        <w:tc>
          <w:tcPr>
            <w:tcW w:w="20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</w:t>
            </w:r>
          </w:p>
        </w:tc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4122</w:t>
            </w:r>
          </w:p>
        </w:tc>
        <w:tc>
          <w:tcPr>
            <w:tcW w:w="26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1999</w:t>
            </w:r>
          </w:p>
        </w:tc>
      </w:tr>
      <w:tr>
        <w:trPr>
          <w:trHeight w:val="30" w:hRule="atLeast"/>
        </w:trPr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934</w:t>
            </w:r>
          </w:p>
        </w:tc>
        <w:tc>
          <w:tcPr>
            <w:tcW w:w="20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</w:t>
            </w:r>
          </w:p>
        </w:tc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4122</w:t>
            </w:r>
          </w:p>
        </w:tc>
        <w:tc>
          <w:tcPr>
            <w:tcW w:w="26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1999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95"/>
        <w:gridCol w:w="1915"/>
        <w:gridCol w:w="1584"/>
        <w:gridCol w:w="1090"/>
        <w:gridCol w:w="1915"/>
        <w:gridCol w:w="1915"/>
        <w:gridCol w:w="3286"/>
      </w:tblGrid>
      <w:tr>
        <w:trPr>
          <w:trHeight w:val="30" w:hRule="atLeast"/>
        </w:trPr>
        <w:tc>
          <w:tcPr>
            <w:tcW w:w="5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9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5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10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9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9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32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9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9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2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15992</w:t>
            </w:r>
          </w:p>
        </w:tc>
        <w:tc>
          <w:tcPr>
            <w:tcW w:w="15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8491</w:t>
            </w:r>
          </w:p>
        </w:tc>
        <w:tc>
          <w:tcPr>
            <w:tcW w:w="10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21228</w:t>
            </w:r>
          </w:p>
        </w:tc>
        <w:tc>
          <w:tcPr>
            <w:tcW w:w="19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41342</w:t>
            </w:r>
          </w:p>
        </w:tc>
        <w:tc>
          <w:tcPr>
            <w:tcW w:w="32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15992</w:t>
            </w:r>
          </w:p>
        </w:tc>
        <w:tc>
          <w:tcPr>
            <w:tcW w:w="15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8491</w:t>
            </w:r>
          </w:p>
        </w:tc>
        <w:tc>
          <w:tcPr>
            <w:tcW w:w="10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21228</w:t>
            </w:r>
          </w:p>
        </w:tc>
        <w:tc>
          <w:tcPr>
            <w:tcW w:w="19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41342</w:t>
            </w:r>
          </w:p>
        </w:tc>
        <w:tc>
          <w:tcPr>
            <w:tcW w:w="32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Кажымуханский сельский округ</w:t>
      </w:r>
    </w:p>
    <w:bookmarkEnd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Темирлан.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Кызылсенгир, Боралдай, Коктобе, Кажымухан, Темирлан, Ынталы, Амангелди.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- 21611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- 39830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- 30764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- 9071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- 3134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- 450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- 14982 гектар.</w:t>
      </w:r>
    </w:p>
    <w:bookmarkStart w:name="z39" w:id="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пунктам:</w:t>
      </w:r>
    </w:p>
    <w:bookmarkEnd w:id="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54"/>
        <w:gridCol w:w="796"/>
        <w:gridCol w:w="858"/>
        <w:gridCol w:w="2806"/>
        <w:gridCol w:w="3393"/>
        <w:gridCol w:w="3393"/>
      </w:tblGrid>
      <w:tr>
        <w:trPr>
          <w:trHeight w:val="30" w:hRule="atLeast"/>
        </w:trPr>
        <w:tc>
          <w:tcPr>
            <w:tcW w:w="10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8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0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Кызылсенгир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</w:t>
            </w:r>
          </w:p>
        </w:tc>
      </w:tr>
      <w:tr>
        <w:trPr>
          <w:trHeight w:val="30" w:hRule="atLeast"/>
        </w:trPr>
        <w:tc>
          <w:tcPr>
            <w:tcW w:w="10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Боралдай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1246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5126</w:t>
            </w:r>
          </w:p>
        </w:tc>
      </w:tr>
      <w:tr>
        <w:trPr>
          <w:trHeight w:val="30" w:hRule="atLeast"/>
        </w:trPr>
        <w:tc>
          <w:tcPr>
            <w:tcW w:w="10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Коктобе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848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2667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11010</w:t>
            </w:r>
          </w:p>
        </w:tc>
      </w:tr>
      <w:tr>
        <w:trPr>
          <w:trHeight w:val="30" w:hRule="atLeast"/>
        </w:trPr>
        <w:tc>
          <w:tcPr>
            <w:tcW w:w="10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Кажымухан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1919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8191</w:t>
            </w:r>
          </w:p>
        </w:tc>
      </w:tr>
      <w:tr>
        <w:trPr>
          <w:trHeight w:val="30" w:hRule="atLeast"/>
        </w:trPr>
        <w:tc>
          <w:tcPr>
            <w:tcW w:w="10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Темирлан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1763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4529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22017</w:t>
            </w:r>
          </w:p>
        </w:tc>
      </w:tr>
      <w:tr>
        <w:trPr>
          <w:trHeight w:val="30" w:hRule="atLeast"/>
        </w:trPr>
        <w:tc>
          <w:tcPr>
            <w:tcW w:w="10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Ынталы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1886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11064</w:t>
            </w:r>
          </w:p>
        </w:tc>
      </w:tr>
      <w:tr>
        <w:trPr>
          <w:trHeight w:val="30" w:hRule="atLeast"/>
        </w:trPr>
        <w:tc>
          <w:tcPr>
            <w:tcW w:w="10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Амангелди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1086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3565</w:t>
            </w:r>
          </w:p>
        </w:tc>
      </w:tr>
      <w:tr>
        <w:trPr>
          <w:trHeight w:val="30" w:hRule="atLeast"/>
        </w:trPr>
        <w:tc>
          <w:tcPr>
            <w:tcW w:w="10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4735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13739</w:t>
            </w:r>
          </w:p>
        </w:tc>
        <w:tc>
          <w:tcPr>
            <w:tcW w:w="3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62125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ветеринарно-санитарных учреждениях:</w:t>
      </w:r>
    </w:p>
    <w:bookmarkEnd w:id="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50"/>
        <w:gridCol w:w="1472"/>
        <w:gridCol w:w="1950"/>
        <w:gridCol w:w="3026"/>
        <w:gridCol w:w="1951"/>
        <w:gridCol w:w="1951"/>
      </w:tblGrid>
      <w:tr>
        <w:trPr>
          <w:trHeight w:val="30" w:hRule="atLeast"/>
        </w:trPr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Кызылсенгир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Боралдай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Коктобе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Кажымухан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Темирлан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Ынталы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Амангелди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" w:id="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81"/>
        <w:gridCol w:w="5454"/>
        <w:gridCol w:w="3551"/>
        <w:gridCol w:w="1014"/>
      </w:tblGrid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03"/>
        <w:gridCol w:w="803"/>
        <w:gridCol w:w="2584"/>
        <w:gridCol w:w="2137"/>
        <w:gridCol w:w="803"/>
        <w:gridCol w:w="2585"/>
        <w:gridCol w:w="2585"/>
      </w:tblGrid>
      <w:tr>
        <w:trPr>
          <w:trHeight w:val="30" w:hRule="atLeast"/>
        </w:trPr>
        <w:tc>
          <w:tcPr>
            <w:tcW w:w="80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0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58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5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Кызылсенгир</w:t>
            </w:r>
          </w:p>
        </w:tc>
        <w:tc>
          <w:tcPr>
            <w:tcW w:w="25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1337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179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1611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</w:tr>
      <w:tr>
        <w:trPr>
          <w:trHeight w:val="30" w:hRule="atLeast"/>
        </w:trPr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Боралдай</w:t>
            </w:r>
          </w:p>
        </w:tc>
        <w:tc>
          <w:tcPr>
            <w:tcW w:w="25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398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3582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1246</w:t>
            </w:r>
          </w:p>
        </w:tc>
      </w:tr>
      <w:tr>
        <w:trPr>
          <w:trHeight w:val="30" w:hRule="atLeast"/>
        </w:trPr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Коктобе</w:t>
            </w:r>
          </w:p>
        </w:tc>
        <w:tc>
          <w:tcPr>
            <w:tcW w:w="25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3144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848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7632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2667</w:t>
            </w:r>
          </w:p>
        </w:tc>
      </w:tr>
      <w:tr>
        <w:trPr>
          <w:trHeight w:val="30" w:hRule="atLeast"/>
        </w:trPr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Кажымухан</w:t>
            </w:r>
          </w:p>
        </w:tc>
        <w:tc>
          <w:tcPr>
            <w:tcW w:w="25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1798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591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5319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3395</w:t>
            </w:r>
          </w:p>
        </w:tc>
      </w:tr>
      <w:tr>
        <w:trPr>
          <w:trHeight w:val="30" w:hRule="atLeast"/>
        </w:trPr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Темирлан</w:t>
            </w:r>
          </w:p>
        </w:tc>
        <w:tc>
          <w:tcPr>
            <w:tcW w:w="25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4104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1763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15867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4529</w:t>
            </w:r>
          </w:p>
        </w:tc>
      </w:tr>
      <w:tr>
        <w:trPr>
          <w:trHeight w:val="30" w:hRule="atLeast"/>
        </w:trPr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Ынталы</w:t>
            </w:r>
          </w:p>
        </w:tc>
        <w:tc>
          <w:tcPr>
            <w:tcW w:w="25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1846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636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5724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1886</w:t>
            </w:r>
          </w:p>
        </w:tc>
      </w:tr>
      <w:tr>
        <w:trPr>
          <w:trHeight w:val="30" w:hRule="atLeast"/>
        </w:trPr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Амангелди</w:t>
            </w:r>
          </w:p>
        </w:tc>
        <w:tc>
          <w:tcPr>
            <w:tcW w:w="25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220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1980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1086</w:t>
            </w:r>
          </w:p>
        </w:tc>
      </w:tr>
      <w:tr>
        <w:trPr>
          <w:trHeight w:val="30" w:hRule="atLeast"/>
        </w:trPr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5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14982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4635</w:t>
            </w:r>
          </w:p>
        </w:tc>
        <w:tc>
          <w:tcPr>
            <w:tcW w:w="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41715</w:t>
            </w:r>
          </w:p>
        </w:tc>
        <w:tc>
          <w:tcPr>
            <w:tcW w:w="25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12815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37"/>
        <w:gridCol w:w="2027"/>
        <w:gridCol w:w="1730"/>
        <w:gridCol w:w="984"/>
        <w:gridCol w:w="2027"/>
        <w:gridCol w:w="2027"/>
        <w:gridCol w:w="2968"/>
      </w:tblGrid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2880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7739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5126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12815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26365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21336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27525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56493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27163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5591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13978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46460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36232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22017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55042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107141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15088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11064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27660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48472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3565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8913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19581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102520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59525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148812</w:t>
            </w:r>
          </w:p>
        </w:tc>
        <w:tc>
          <w:tcPr>
            <w:tcW w:w="2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312251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Шубарский сельский округ</w:t>
      </w:r>
    </w:p>
    <w:bookmarkEnd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Шубар.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Токсансай, Шубар, Береке, Сары тогай, Жусансай, Аккойлы.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- 8345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- 18668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- 11749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- 5338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- 1427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- 4571 гектар.</w:t>
      </w:r>
    </w:p>
    <w:bookmarkStart w:name="z44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пунктам:</w:t>
      </w:r>
    </w:p>
    <w:bookmarkEnd w:id="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07"/>
        <w:gridCol w:w="836"/>
        <w:gridCol w:w="901"/>
        <w:gridCol w:w="2946"/>
        <w:gridCol w:w="2946"/>
        <w:gridCol w:w="3564"/>
      </w:tblGrid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Токсансай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964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7376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12134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Береке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5432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 тогай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Жусансай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5690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Аккойлы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2767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1502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4008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34047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" w:id="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ветеринарно-санитарных учреждениях:</w:t>
      </w:r>
    </w:p>
    <w:bookmarkEnd w:id="4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137"/>
        <w:gridCol w:w="1614"/>
        <w:gridCol w:w="2137"/>
        <w:gridCol w:w="2137"/>
        <w:gridCol w:w="2137"/>
        <w:gridCol w:w="2138"/>
      </w:tblGrid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Токсансай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-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-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-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Береке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-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-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 тогай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-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Жусансай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Аккойлы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81"/>
        <w:gridCol w:w="5454"/>
        <w:gridCol w:w="3551"/>
        <w:gridCol w:w="1014"/>
      </w:tblGrid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" w:id="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01"/>
        <w:gridCol w:w="901"/>
        <w:gridCol w:w="2399"/>
        <w:gridCol w:w="2399"/>
        <w:gridCol w:w="901"/>
        <w:gridCol w:w="2399"/>
        <w:gridCol w:w="2400"/>
      </w:tblGrid>
      <w:tr>
        <w:trPr>
          <w:trHeight w:val="30" w:hRule="atLeast"/>
        </w:trPr>
        <w:tc>
          <w:tcPr>
            <w:tcW w:w="90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0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39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Токсансай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1113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1195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</w:t>
            </w:r>
          </w:p>
        </w:tc>
      </w:tr>
      <w:tr>
        <w:trPr>
          <w:trHeight w:val="30" w:hRule="atLeast"/>
        </w:trPr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Шубар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4132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3157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</w:t>
            </w:r>
          </w:p>
        </w:tc>
      </w:tr>
      <w:tr>
        <w:trPr>
          <w:trHeight w:val="30" w:hRule="atLeast"/>
        </w:trPr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Береке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3254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</w:t>
            </w:r>
          </w:p>
        </w:tc>
      </w:tr>
      <w:tr>
        <w:trPr>
          <w:trHeight w:val="30" w:hRule="atLeast"/>
        </w:trPr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Сары тогай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</w:tr>
      <w:tr>
        <w:trPr>
          <w:trHeight w:val="30" w:hRule="atLeast"/>
        </w:trPr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Жусансай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</w:t>
            </w:r>
          </w:p>
        </w:tc>
      </w:tr>
      <w:tr>
        <w:trPr>
          <w:trHeight w:val="30" w:hRule="atLeast"/>
        </w:trPr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Аккойлы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</w:tr>
      <w:tr>
        <w:trPr>
          <w:trHeight w:val="30" w:hRule="atLeast"/>
        </w:trPr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Всего: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4571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1052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9468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37"/>
        <w:gridCol w:w="1729"/>
        <w:gridCol w:w="1730"/>
        <w:gridCol w:w="984"/>
        <w:gridCol w:w="2176"/>
        <w:gridCol w:w="2176"/>
        <w:gridCol w:w="2968"/>
      </w:tblGrid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7192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6928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17319,5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25707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10688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12134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30335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44180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4696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5432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13580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19986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1824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1620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4272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4304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14225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20536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2767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6917,5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10378,5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31544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33599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83997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120438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6. Шубарсуский сельский округ</w:t>
      </w:r>
    </w:p>
    <w:bookmarkEnd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Шубарсу.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Шубарсу.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- 24001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- 1758 гектар.</w:t>
      </w:r>
    </w:p>
    <w:bookmarkStart w:name="z49" w:id="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пунктам:</w:t>
      </w:r>
    </w:p>
    <w:bookmarkEnd w:id="4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38"/>
        <w:gridCol w:w="784"/>
        <w:gridCol w:w="2189"/>
        <w:gridCol w:w="2763"/>
        <w:gridCol w:w="2763"/>
        <w:gridCol w:w="2763"/>
      </w:tblGrid>
      <w:tr>
        <w:trPr>
          <w:trHeight w:val="30" w:hRule="atLeast"/>
        </w:trPr>
        <w:tc>
          <w:tcPr>
            <w:tcW w:w="1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1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Шубарсу</w:t>
            </w:r>
          </w:p>
        </w:tc>
        <w:tc>
          <w:tcPr>
            <w:tcW w:w="21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2537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7433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</w:tr>
      <w:tr>
        <w:trPr>
          <w:trHeight w:val="30" w:hRule="atLeast"/>
        </w:trPr>
        <w:tc>
          <w:tcPr>
            <w:tcW w:w="1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1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2537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7433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ветеринарно-санитарных учреждениях:</w:t>
      </w:r>
    </w:p>
    <w:bookmarkEnd w:id="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08"/>
        <w:gridCol w:w="1668"/>
        <w:gridCol w:w="1796"/>
        <w:gridCol w:w="2209"/>
        <w:gridCol w:w="2209"/>
        <w:gridCol w:w="2210"/>
      </w:tblGrid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2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Шубарсу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-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Пастбищи для распределения сельскохозяйственных животных и сезонных маршрутов нету.</w:t>
      </w:r>
    </w:p>
    <w:bookmarkStart w:name="z51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26"/>
        <w:gridCol w:w="1026"/>
        <w:gridCol w:w="2167"/>
        <w:gridCol w:w="2162"/>
        <w:gridCol w:w="1026"/>
        <w:gridCol w:w="2729"/>
        <w:gridCol w:w="2164"/>
      </w:tblGrid>
      <w:tr>
        <w:trPr>
          <w:trHeight w:val="30" w:hRule="atLeast"/>
        </w:trPr>
        <w:tc>
          <w:tcPr>
            <w:tcW w:w="102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2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1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1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1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1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1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Шубарсу</w:t>
            </w:r>
          </w:p>
        </w:tc>
        <w:tc>
          <w:tcPr>
            <w:tcW w:w="21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-</w:t>
            </w:r>
          </w:p>
        </w:tc>
        <w:tc>
          <w:tcPr>
            <w:tcW w:w="21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226</w:t>
            </w:r>
          </w:p>
        </w:tc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2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2034</w:t>
            </w:r>
          </w:p>
        </w:tc>
        <w:tc>
          <w:tcPr>
            <w:tcW w:w="21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</w:tr>
      <w:tr>
        <w:trPr>
          <w:trHeight w:val="30" w:hRule="atLeast"/>
        </w:trPr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1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</w:t>
            </w:r>
          </w:p>
        </w:tc>
        <w:tc>
          <w:tcPr>
            <w:tcW w:w="21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80"/>
        <w:gridCol w:w="1543"/>
        <w:gridCol w:w="1543"/>
        <w:gridCol w:w="1061"/>
        <w:gridCol w:w="2186"/>
        <w:gridCol w:w="2186"/>
        <w:gridCol w:w="3201"/>
      </w:tblGrid>
      <w:tr>
        <w:trPr>
          <w:trHeight w:val="30" w:hRule="atLeast"/>
        </w:trPr>
        <w:tc>
          <w:tcPr>
            <w:tcW w:w="5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5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5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1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1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32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1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1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2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</w:t>
            </w:r>
          </w:p>
        </w:tc>
        <w:tc>
          <w:tcPr>
            <w:tcW w:w="15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6096</w:t>
            </w:r>
          </w:p>
        </w:tc>
        <w:tc>
          <w:tcPr>
            <w:tcW w:w="15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5575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137875</w:t>
            </w:r>
          </w:p>
        </w:tc>
        <w:tc>
          <w:tcPr>
            <w:tcW w:w="21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146005</w:t>
            </w:r>
          </w:p>
        </w:tc>
        <w:tc>
          <w:tcPr>
            <w:tcW w:w="32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</w:t>
            </w:r>
          </w:p>
        </w:tc>
        <w:tc>
          <w:tcPr>
            <w:tcW w:w="15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6096</w:t>
            </w:r>
          </w:p>
        </w:tc>
        <w:tc>
          <w:tcPr>
            <w:tcW w:w="15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5575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137875</w:t>
            </w:r>
          </w:p>
        </w:tc>
        <w:tc>
          <w:tcPr>
            <w:tcW w:w="21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146005</w:t>
            </w:r>
          </w:p>
        </w:tc>
        <w:tc>
          <w:tcPr>
            <w:tcW w:w="32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7. Женисский сельский округ</w:t>
      </w:r>
    </w:p>
    <w:bookmarkEnd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Женис.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Женис, Дихан.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 ство населения - 2515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- 9086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- 7835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- 3309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- 3309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- 3933гектар.</w:t>
      </w:r>
    </w:p>
    <w:bookmarkStart w:name="z53" w:id="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пунктам:</w:t>
      </w:r>
    </w:p>
    <w:bookmarkEnd w:id="5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08"/>
        <w:gridCol w:w="912"/>
        <w:gridCol w:w="1875"/>
        <w:gridCol w:w="1875"/>
        <w:gridCol w:w="3215"/>
        <w:gridCol w:w="3215"/>
      </w:tblGrid>
      <w:tr>
        <w:trPr>
          <w:trHeight w:val="30" w:hRule="atLeast"/>
        </w:trPr>
        <w:tc>
          <w:tcPr>
            <w:tcW w:w="1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8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8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3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Женис</w:t>
            </w:r>
          </w:p>
        </w:tc>
        <w:tc>
          <w:tcPr>
            <w:tcW w:w="18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3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1488</w:t>
            </w:r>
          </w:p>
        </w:tc>
        <w:tc>
          <w:tcPr>
            <w:tcW w:w="3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3507</w:t>
            </w:r>
          </w:p>
        </w:tc>
      </w:tr>
      <w:tr>
        <w:trPr>
          <w:trHeight w:val="30" w:hRule="atLeast"/>
        </w:trPr>
        <w:tc>
          <w:tcPr>
            <w:tcW w:w="1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9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Дихан</w:t>
            </w:r>
          </w:p>
        </w:tc>
        <w:tc>
          <w:tcPr>
            <w:tcW w:w="18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8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3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3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</w:t>
            </w:r>
          </w:p>
        </w:tc>
      </w:tr>
      <w:tr>
        <w:trPr>
          <w:trHeight w:val="30" w:hRule="atLeast"/>
        </w:trPr>
        <w:tc>
          <w:tcPr>
            <w:tcW w:w="1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8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8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3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1938</w:t>
            </w:r>
          </w:p>
        </w:tc>
        <w:tc>
          <w:tcPr>
            <w:tcW w:w="32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ветеринарно-санитарных учреждениях:</w:t>
      </w:r>
    </w:p>
    <w:bookmarkEnd w:id="5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85"/>
        <w:gridCol w:w="1726"/>
        <w:gridCol w:w="1858"/>
        <w:gridCol w:w="2285"/>
        <w:gridCol w:w="2286"/>
        <w:gridCol w:w="1860"/>
      </w:tblGrid>
      <w:tr>
        <w:trPr>
          <w:trHeight w:val="30" w:hRule="atLeast"/>
        </w:trPr>
        <w:tc>
          <w:tcPr>
            <w:tcW w:w="2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7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2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Женис</w:t>
            </w:r>
          </w:p>
        </w:tc>
        <w:tc>
          <w:tcPr>
            <w:tcW w:w="1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Дихан</w:t>
            </w:r>
          </w:p>
        </w:tc>
        <w:tc>
          <w:tcPr>
            <w:tcW w:w="1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7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Всего:</w:t>
            </w:r>
          </w:p>
        </w:tc>
        <w:tc>
          <w:tcPr>
            <w:tcW w:w="1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" w:id="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81"/>
        <w:gridCol w:w="5454"/>
        <w:gridCol w:w="3551"/>
        <w:gridCol w:w="1014"/>
      </w:tblGrid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26"/>
        <w:gridCol w:w="1026"/>
        <w:gridCol w:w="2731"/>
        <w:gridCol w:w="1593"/>
        <w:gridCol w:w="1027"/>
        <w:gridCol w:w="2165"/>
        <w:gridCol w:w="2732"/>
      </w:tblGrid>
      <w:tr>
        <w:trPr>
          <w:trHeight w:val="30" w:hRule="atLeast"/>
        </w:trPr>
        <w:tc>
          <w:tcPr>
            <w:tcW w:w="102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2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7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1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Женис</w:t>
            </w:r>
          </w:p>
        </w:tc>
        <w:tc>
          <w:tcPr>
            <w:tcW w:w="2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1870</w:t>
            </w:r>
          </w:p>
        </w:tc>
        <w:tc>
          <w:tcPr>
            <w:tcW w:w="1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1268</w:t>
            </w:r>
          </w:p>
        </w:tc>
      </w:tr>
      <w:tr>
        <w:trPr>
          <w:trHeight w:val="30" w:hRule="atLeast"/>
        </w:trPr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Дихан</w:t>
            </w:r>
          </w:p>
        </w:tc>
        <w:tc>
          <w:tcPr>
            <w:tcW w:w="2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2063</w:t>
            </w:r>
          </w:p>
        </w:tc>
        <w:tc>
          <w:tcPr>
            <w:tcW w:w="1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</w:tr>
      <w:tr>
        <w:trPr>
          <w:trHeight w:val="30" w:hRule="atLeast"/>
        </w:trPr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Всего:</w:t>
            </w:r>
          </w:p>
        </w:tc>
        <w:tc>
          <w:tcPr>
            <w:tcW w:w="2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3933</w:t>
            </w:r>
          </w:p>
        </w:tc>
        <w:tc>
          <w:tcPr>
            <w:tcW w:w="1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0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1718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51"/>
        <w:gridCol w:w="1772"/>
        <w:gridCol w:w="1466"/>
        <w:gridCol w:w="1008"/>
        <w:gridCol w:w="2230"/>
        <w:gridCol w:w="2231"/>
        <w:gridCol w:w="3042"/>
      </w:tblGrid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10144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3507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8767.5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19361,5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3600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3350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12173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13744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6857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17142,5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31534,5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8. Тортколский сельский округ</w:t>
      </w:r>
    </w:p>
    <w:bookmarkEnd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Торткол.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Торткол, Спатаев, Кызылжар, Елшибек батыр, Аксары, Кокарал, Енбекши, Жайылма, Арыстанды, Нура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- 14397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- 22760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- 17371гектар;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- 9871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- 9871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- 105гектар;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- 5973 гектар.</w:t>
      </w:r>
    </w:p>
    <w:bookmarkStart w:name="z58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пунктам:</w:t>
      </w:r>
    </w:p>
    <w:bookmarkEnd w:id="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539"/>
        <w:gridCol w:w="749"/>
        <w:gridCol w:w="2091"/>
        <w:gridCol w:w="2091"/>
        <w:gridCol w:w="2639"/>
        <w:gridCol w:w="3191"/>
      </w:tblGrid>
      <w:tr>
        <w:trPr>
          <w:trHeight w:val="30" w:hRule="atLeast"/>
        </w:trPr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26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1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Торткол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</w:t>
            </w:r>
          </w:p>
        </w:tc>
        <w:tc>
          <w:tcPr>
            <w:tcW w:w="26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2462</w:t>
            </w:r>
          </w:p>
        </w:tc>
        <w:tc>
          <w:tcPr>
            <w:tcW w:w="31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11664</w:t>
            </w:r>
          </w:p>
        </w:tc>
      </w:tr>
      <w:tr>
        <w:trPr>
          <w:trHeight w:val="30" w:hRule="atLeast"/>
        </w:trPr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Елшибек батыр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6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  <w:tc>
          <w:tcPr>
            <w:tcW w:w="31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6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</w:t>
            </w:r>
          </w:p>
        </w:tc>
        <w:tc>
          <w:tcPr>
            <w:tcW w:w="31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</w:tr>
      <w:tr>
        <w:trPr>
          <w:trHeight w:val="30" w:hRule="atLeast"/>
        </w:trPr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26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1402</w:t>
            </w:r>
          </w:p>
        </w:tc>
        <w:tc>
          <w:tcPr>
            <w:tcW w:w="31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4675</w:t>
            </w:r>
          </w:p>
        </w:tc>
      </w:tr>
      <w:tr>
        <w:trPr>
          <w:trHeight w:val="30" w:hRule="atLeast"/>
        </w:trPr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Жайылма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</w:t>
            </w:r>
          </w:p>
        </w:tc>
        <w:tc>
          <w:tcPr>
            <w:tcW w:w="31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1044</w:t>
            </w:r>
          </w:p>
        </w:tc>
      </w:tr>
      <w:tr>
        <w:trPr>
          <w:trHeight w:val="30" w:hRule="atLeast"/>
        </w:trPr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Сыпатаев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6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879</w:t>
            </w:r>
          </w:p>
        </w:tc>
        <w:tc>
          <w:tcPr>
            <w:tcW w:w="31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4220</w:t>
            </w:r>
          </w:p>
        </w:tc>
      </w:tr>
      <w:tr>
        <w:trPr>
          <w:trHeight w:val="30" w:hRule="atLeast"/>
        </w:trPr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6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31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1512</w:t>
            </w:r>
          </w:p>
        </w:tc>
      </w:tr>
      <w:tr>
        <w:trPr>
          <w:trHeight w:val="30" w:hRule="atLeast"/>
        </w:trPr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Кокорал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6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606</w:t>
            </w:r>
          </w:p>
        </w:tc>
        <w:tc>
          <w:tcPr>
            <w:tcW w:w="31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Аксары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6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  <w:tc>
          <w:tcPr>
            <w:tcW w:w="31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1421</w:t>
            </w:r>
          </w:p>
        </w:tc>
      </w:tr>
      <w:tr>
        <w:trPr>
          <w:trHeight w:val="30" w:hRule="atLeast"/>
        </w:trPr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Арыстанды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6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</w:t>
            </w:r>
          </w:p>
        </w:tc>
        <w:tc>
          <w:tcPr>
            <w:tcW w:w="31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20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</w:t>
            </w:r>
          </w:p>
        </w:tc>
        <w:tc>
          <w:tcPr>
            <w:tcW w:w="26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8800</w:t>
            </w:r>
          </w:p>
        </w:tc>
        <w:tc>
          <w:tcPr>
            <w:tcW w:w="31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33400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" w:id="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ветеринарно-санитарных учреждениях:</w:t>
      </w:r>
    </w:p>
    <w:bookmarkEnd w:id="5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026"/>
        <w:gridCol w:w="1472"/>
        <w:gridCol w:w="1950"/>
        <w:gridCol w:w="1950"/>
        <w:gridCol w:w="1951"/>
        <w:gridCol w:w="1951"/>
      </w:tblGrid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Торткол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Елшибек батыр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Кызылжар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Жайылма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Сыпатаев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Кокорал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Аксары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Арыстанды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" w:id="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сезонных маршрутов перегона по использованию определенных пастбищ и сельско-хозяйственных животных. А также продолжительность срока пастбищ:</w:t>
      </w:r>
    </w:p>
    <w:bookmarkEnd w:id="5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81"/>
        <w:gridCol w:w="5454"/>
        <w:gridCol w:w="3551"/>
        <w:gridCol w:w="1014"/>
      </w:tblGrid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" w:id="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399"/>
        <w:gridCol w:w="901"/>
        <w:gridCol w:w="2398"/>
        <w:gridCol w:w="1901"/>
        <w:gridCol w:w="902"/>
        <w:gridCol w:w="2399"/>
        <w:gridCol w:w="2400"/>
      </w:tblGrid>
      <w:tr>
        <w:trPr>
          <w:trHeight w:val="30" w:hRule="atLeast"/>
        </w:trPr>
        <w:tc>
          <w:tcPr>
            <w:tcW w:w="139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0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39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1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3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Торткол</w:t>
            </w:r>
          </w:p>
        </w:tc>
        <w:tc>
          <w:tcPr>
            <w:tcW w:w="23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1256</w:t>
            </w:r>
          </w:p>
        </w:tc>
        <w:tc>
          <w:tcPr>
            <w:tcW w:w="1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</w:t>
            </w:r>
          </w:p>
        </w:tc>
        <w:tc>
          <w:tcPr>
            <w:tcW w:w="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3087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2339</w:t>
            </w:r>
          </w:p>
        </w:tc>
      </w:tr>
      <w:tr>
        <w:trPr>
          <w:trHeight w:val="30" w:hRule="atLeast"/>
        </w:trPr>
        <w:tc>
          <w:tcPr>
            <w:tcW w:w="1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Елшибек батыр</w:t>
            </w:r>
          </w:p>
        </w:tc>
        <w:tc>
          <w:tcPr>
            <w:tcW w:w="23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</w:tr>
      <w:tr>
        <w:trPr>
          <w:trHeight w:val="30" w:hRule="atLeast"/>
        </w:trPr>
        <w:tc>
          <w:tcPr>
            <w:tcW w:w="1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Нура</w:t>
            </w:r>
          </w:p>
        </w:tc>
        <w:tc>
          <w:tcPr>
            <w:tcW w:w="23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855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1332</w:t>
            </w:r>
          </w:p>
        </w:tc>
      </w:tr>
      <w:tr>
        <w:trPr>
          <w:trHeight w:val="30" w:hRule="atLeast"/>
        </w:trPr>
        <w:tc>
          <w:tcPr>
            <w:tcW w:w="1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Кызылжар</w:t>
            </w:r>
          </w:p>
        </w:tc>
        <w:tc>
          <w:tcPr>
            <w:tcW w:w="23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606</w:t>
            </w:r>
          </w:p>
        </w:tc>
      </w:tr>
      <w:tr>
        <w:trPr>
          <w:trHeight w:val="30" w:hRule="atLeast"/>
        </w:trPr>
        <w:tc>
          <w:tcPr>
            <w:tcW w:w="1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Жайылма</w:t>
            </w:r>
          </w:p>
        </w:tc>
        <w:tc>
          <w:tcPr>
            <w:tcW w:w="23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3253</w:t>
            </w:r>
          </w:p>
        </w:tc>
        <w:tc>
          <w:tcPr>
            <w:tcW w:w="1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</w:t>
            </w:r>
          </w:p>
        </w:tc>
      </w:tr>
      <w:tr>
        <w:trPr>
          <w:trHeight w:val="30" w:hRule="atLeast"/>
        </w:trPr>
        <w:tc>
          <w:tcPr>
            <w:tcW w:w="1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Сыпатаев</w:t>
            </w:r>
          </w:p>
        </w:tc>
        <w:tc>
          <w:tcPr>
            <w:tcW w:w="23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1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</w:t>
            </w:r>
          </w:p>
        </w:tc>
      </w:tr>
      <w:tr>
        <w:trPr>
          <w:trHeight w:val="30" w:hRule="atLeast"/>
        </w:trPr>
        <w:tc>
          <w:tcPr>
            <w:tcW w:w="1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Енбекши</w:t>
            </w:r>
          </w:p>
        </w:tc>
        <w:tc>
          <w:tcPr>
            <w:tcW w:w="23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1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</w:tr>
      <w:tr>
        <w:trPr>
          <w:trHeight w:val="30" w:hRule="atLeast"/>
        </w:trPr>
        <w:tc>
          <w:tcPr>
            <w:tcW w:w="1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Кокорал</w:t>
            </w:r>
          </w:p>
        </w:tc>
        <w:tc>
          <w:tcPr>
            <w:tcW w:w="23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2800</w:t>
            </w:r>
          </w:p>
        </w:tc>
        <w:tc>
          <w:tcPr>
            <w:tcW w:w="1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</w:tr>
      <w:tr>
        <w:trPr>
          <w:trHeight w:val="30" w:hRule="atLeast"/>
        </w:trPr>
        <w:tc>
          <w:tcPr>
            <w:tcW w:w="1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Аксары</w:t>
            </w:r>
          </w:p>
        </w:tc>
        <w:tc>
          <w:tcPr>
            <w:tcW w:w="23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1293</w:t>
            </w:r>
          </w:p>
        </w:tc>
        <w:tc>
          <w:tcPr>
            <w:tcW w:w="1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</w:t>
            </w:r>
          </w:p>
        </w:tc>
      </w:tr>
      <w:tr>
        <w:trPr>
          <w:trHeight w:val="30" w:hRule="atLeast"/>
        </w:trPr>
        <w:tc>
          <w:tcPr>
            <w:tcW w:w="1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Арыстанды</w:t>
            </w:r>
          </w:p>
        </w:tc>
        <w:tc>
          <w:tcPr>
            <w:tcW w:w="23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1172</w:t>
            </w:r>
          </w:p>
        </w:tc>
        <w:tc>
          <w:tcPr>
            <w:tcW w:w="1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</w:tr>
      <w:tr>
        <w:trPr>
          <w:trHeight w:val="30" w:hRule="atLeast"/>
        </w:trPr>
        <w:tc>
          <w:tcPr>
            <w:tcW w:w="1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Всего:</w:t>
            </w:r>
          </w:p>
        </w:tc>
        <w:tc>
          <w:tcPr>
            <w:tcW w:w="23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5973</w:t>
            </w:r>
          </w:p>
        </w:tc>
        <w:tc>
          <w:tcPr>
            <w:tcW w:w="1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23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6552</w:t>
            </w:r>
          </w:p>
        </w:tc>
        <w:tc>
          <w:tcPr>
            <w:tcW w:w="24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8421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18"/>
        <w:gridCol w:w="1813"/>
        <w:gridCol w:w="1813"/>
        <w:gridCol w:w="949"/>
        <w:gridCol w:w="2244"/>
        <w:gridCol w:w="2100"/>
        <w:gridCol w:w="2863"/>
      </w:tblGrid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9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2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2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18,712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11,081</w:t>
            </w:r>
          </w:p>
        </w:tc>
        <w:tc>
          <w:tcPr>
            <w:tcW w:w="9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22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27,702.5</w:t>
            </w:r>
          </w:p>
        </w:tc>
        <w:tc>
          <w:tcPr>
            <w:tcW w:w="2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49501.5</w:t>
            </w:r>
          </w:p>
        </w:tc>
        <w:tc>
          <w:tcPr>
            <w:tcW w:w="2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7,032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4,009</w:t>
            </w:r>
          </w:p>
        </w:tc>
        <w:tc>
          <w:tcPr>
            <w:tcW w:w="9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22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10,022.5</w:t>
            </w:r>
          </w:p>
        </w:tc>
        <w:tc>
          <w:tcPr>
            <w:tcW w:w="2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18278.5</w:t>
            </w:r>
          </w:p>
        </w:tc>
        <w:tc>
          <w:tcPr>
            <w:tcW w:w="2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10,656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4,442</w:t>
            </w:r>
          </w:p>
        </w:tc>
        <w:tc>
          <w:tcPr>
            <w:tcW w:w="9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22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11,105</w:t>
            </w:r>
          </w:p>
        </w:tc>
        <w:tc>
          <w:tcPr>
            <w:tcW w:w="2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22,616</w:t>
            </w:r>
          </w:p>
        </w:tc>
        <w:tc>
          <w:tcPr>
            <w:tcW w:w="2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4,848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2850</w:t>
            </w:r>
          </w:p>
        </w:tc>
        <w:tc>
          <w:tcPr>
            <w:tcW w:w="9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22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7,125</w:t>
            </w:r>
          </w:p>
        </w:tc>
        <w:tc>
          <w:tcPr>
            <w:tcW w:w="2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12,117</w:t>
            </w:r>
          </w:p>
        </w:tc>
        <w:tc>
          <w:tcPr>
            <w:tcW w:w="2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4,432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9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22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3,375</w:t>
            </w:r>
          </w:p>
        </w:tc>
        <w:tc>
          <w:tcPr>
            <w:tcW w:w="2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7,933</w:t>
            </w:r>
          </w:p>
        </w:tc>
        <w:tc>
          <w:tcPr>
            <w:tcW w:w="2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4,608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1900</w:t>
            </w:r>
          </w:p>
        </w:tc>
        <w:tc>
          <w:tcPr>
            <w:tcW w:w="9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22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4,750</w:t>
            </w:r>
          </w:p>
        </w:tc>
        <w:tc>
          <w:tcPr>
            <w:tcW w:w="2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9,781</w:t>
            </w:r>
          </w:p>
        </w:tc>
        <w:tc>
          <w:tcPr>
            <w:tcW w:w="2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3,184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1437</w:t>
            </w:r>
          </w:p>
        </w:tc>
        <w:tc>
          <w:tcPr>
            <w:tcW w:w="9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22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3,592.5</w:t>
            </w:r>
          </w:p>
        </w:tc>
        <w:tc>
          <w:tcPr>
            <w:tcW w:w="2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6839.5</w:t>
            </w:r>
          </w:p>
        </w:tc>
        <w:tc>
          <w:tcPr>
            <w:tcW w:w="2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4,832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</w:t>
            </w:r>
          </w:p>
        </w:tc>
        <w:tc>
          <w:tcPr>
            <w:tcW w:w="9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22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2,480</w:t>
            </w:r>
          </w:p>
        </w:tc>
        <w:tc>
          <w:tcPr>
            <w:tcW w:w="2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7,384</w:t>
            </w:r>
          </w:p>
        </w:tc>
        <w:tc>
          <w:tcPr>
            <w:tcW w:w="2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5,056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9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22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3,375</w:t>
            </w:r>
          </w:p>
        </w:tc>
        <w:tc>
          <w:tcPr>
            <w:tcW w:w="2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8,557</w:t>
            </w:r>
          </w:p>
        </w:tc>
        <w:tc>
          <w:tcPr>
            <w:tcW w:w="2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4,664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2850</w:t>
            </w:r>
          </w:p>
        </w:tc>
        <w:tc>
          <w:tcPr>
            <w:tcW w:w="9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22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7,125</w:t>
            </w:r>
          </w:p>
        </w:tc>
        <w:tc>
          <w:tcPr>
            <w:tcW w:w="2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12,221</w:t>
            </w:r>
          </w:p>
        </w:tc>
        <w:tc>
          <w:tcPr>
            <w:tcW w:w="2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67368</w:t>
            </w:r>
          </w:p>
        </w:tc>
        <w:tc>
          <w:tcPr>
            <w:tcW w:w="1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32261</w:t>
            </w:r>
          </w:p>
        </w:tc>
        <w:tc>
          <w:tcPr>
            <w:tcW w:w="9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22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80652</w:t>
            </w:r>
          </w:p>
        </w:tc>
        <w:tc>
          <w:tcPr>
            <w:tcW w:w="2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157173</w:t>
            </w:r>
          </w:p>
        </w:tc>
        <w:tc>
          <w:tcPr>
            <w:tcW w:w="2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9. Бугунский сельский округ</w:t>
      </w:r>
    </w:p>
    <w:bookmarkEnd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Бугун.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Населенные пункты - Бугун, Кемер.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- 5030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- 20452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11603 -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- 3882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- 3882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- 6392 гектар.</w:t>
      </w:r>
    </w:p>
    <w:bookmarkStart w:name="z63" w:id="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пунктам:</w:t>
      </w:r>
    </w:p>
    <w:bookmarkEnd w:id="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65"/>
        <w:gridCol w:w="880"/>
        <w:gridCol w:w="948"/>
        <w:gridCol w:w="2457"/>
        <w:gridCol w:w="3100"/>
        <w:gridCol w:w="3750"/>
      </w:tblGrid>
      <w:tr>
        <w:trPr>
          <w:trHeight w:val="30" w:hRule="atLeast"/>
        </w:trPr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4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3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Боген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3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3300</w:t>
            </w:r>
          </w:p>
        </w:tc>
        <w:tc>
          <w:tcPr>
            <w:tcW w:w="3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22300</w:t>
            </w:r>
          </w:p>
        </w:tc>
      </w:tr>
      <w:tr>
        <w:trPr>
          <w:trHeight w:val="30" w:hRule="atLeast"/>
        </w:trPr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Кемер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3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3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  <w:tc>
          <w:tcPr>
            <w:tcW w:w="3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3477</w:t>
            </w:r>
          </w:p>
        </w:tc>
        <w:tc>
          <w:tcPr>
            <w:tcW w:w="3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22470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" w:id="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ветеринарно-санитарных учреждениях:</w:t>
      </w:r>
    </w:p>
    <w:bookmarkEnd w:id="6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137"/>
        <w:gridCol w:w="1614"/>
        <w:gridCol w:w="2137"/>
        <w:gridCol w:w="2137"/>
        <w:gridCol w:w="2137"/>
        <w:gridCol w:w="2138"/>
      </w:tblGrid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Боген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Кемер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" w:id="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6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81"/>
        <w:gridCol w:w="5454"/>
        <w:gridCol w:w="3551"/>
        <w:gridCol w:w="1014"/>
      </w:tblGrid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6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81"/>
        <w:gridCol w:w="981"/>
        <w:gridCol w:w="2609"/>
        <w:gridCol w:w="2068"/>
        <w:gridCol w:w="981"/>
        <w:gridCol w:w="2610"/>
        <w:gridCol w:w="2070"/>
      </w:tblGrid>
      <w:tr>
        <w:trPr>
          <w:trHeight w:val="30" w:hRule="atLeast"/>
        </w:trPr>
        <w:tc>
          <w:tcPr>
            <w:tcW w:w="98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8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60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6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6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6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Боген</w:t>
            </w:r>
          </w:p>
        </w:tc>
        <w:tc>
          <w:tcPr>
            <w:tcW w:w="26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</w:t>
            </w:r>
          </w:p>
        </w:tc>
        <w:tc>
          <w:tcPr>
            <w:tcW w:w="20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3681</w:t>
            </w:r>
          </w:p>
        </w:tc>
        <w:tc>
          <w:tcPr>
            <w:tcW w:w="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Кемер</w:t>
            </w:r>
          </w:p>
        </w:tc>
        <w:tc>
          <w:tcPr>
            <w:tcW w:w="26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20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</w:tr>
      <w:tr>
        <w:trPr>
          <w:trHeight w:val="30" w:hRule="atLeast"/>
        </w:trPr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Всего:</w:t>
            </w:r>
          </w:p>
        </w:tc>
        <w:tc>
          <w:tcPr>
            <w:tcW w:w="26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6392</w:t>
            </w:r>
          </w:p>
        </w:tc>
        <w:tc>
          <w:tcPr>
            <w:tcW w:w="20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6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3681</w:t>
            </w:r>
          </w:p>
        </w:tc>
        <w:tc>
          <w:tcPr>
            <w:tcW w:w="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79"/>
        <w:gridCol w:w="1865"/>
        <w:gridCol w:w="1865"/>
        <w:gridCol w:w="1061"/>
        <w:gridCol w:w="1865"/>
        <w:gridCol w:w="1865"/>
        <w:gridCol w:w="3200"/>
      </w:tblGrid>
      <w:tr>
        <w:trPr>
          <w:trHeight w:val="30" w:hRule="atLeast"/>
        </w:trPr>
        <w:tc>
          <w:tcPr>
            <w:tcW w:w="5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22300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55750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60471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1416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24616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22220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2,5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55550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62492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10. Караспанский сельский округ.</w:t>
      </w:r>
    </w:p>
    <w:bookmarkEnd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Караспан.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Караспан, Батыр ата, Б.Исаханов, Колтоған, Тореарык, Б.Онтаев, Макташы, Сары арык, Акпан, Мәдениет, Акжол, Жулдыз, Ынтамак, Жана турмыс.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- 14257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- 41001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32081 -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- 7473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- 4644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- 21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- 16950 гектар.</w:t>
      </w:r>
    </w:p>
    <w:bookmarkStart w:name="z68" w:id="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пунктам:</w:t>
      </w:r>
    </w:p>
    <w:bookmarkEnd w:id="6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637"/>
        <w:gridCol w:w="796"/>
        <w:gridCol w:w="858"/>
        <w:gridCol w:w="2807"/>
        <w:gridCol w:w="2807"/>
        <w:gridCol w:w="3395"/>
      </w:tblGrid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Караспан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1198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2280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11311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Батыр ата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9200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Б.Исаханов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8722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Колтоган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2876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Тореарык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3296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Б.Онтаев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4430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Макташы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 арык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8075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Акпан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6582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Мәдениет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Жулдыз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1547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 жол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4050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 турмыс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4522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7640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64402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" w:id="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ветеринарно-санитарных учреждениях:</w:t>
      </w:r>
    </w:p>
    <w:bookmarkEnd w:id="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026"/>
        <w:gridCol w:w="1472"/>
        <w:gridCol w:w="1950"/>
        <w:gridCol w:w="1950"/>
        <w:gridCol w:w="1951"/>
        <w:gridCol w:w="1951"/>
      </w:tblGrid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Караспан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Батыр ата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Б.Исаханов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Колтоган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Тореарык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Б.Онтаев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Макташы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 арык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Акпан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Мәдениет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Жулдыз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 жол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 турмыс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30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" w:id="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6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81"/>
        <w:gridCol w:w="5454"/>
        <w:gridCol w:w="3551"/>
        <w:gridCol w:w="1014"/>
      </w:tblGrid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2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4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10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" w:id="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83"/>
        <w:gridCol w:w="762"/>
        <w:gridCol w:w="3084"/>
        <w:gridCol w:w="2028"/>
        <w:gridCol w:w="762"/>
        <w:gridCol w:w="2452"/>
        <w:gridCol w:w="2029"/>
      </w:tblGrid>
      <w:tr>
        <w:trPr>
          <w:trHeight w:val="30" w:hRule="atLeast"/>
        </w:trPr>
        <w:tc>
          <w:tcPr>
            <w:tcW w:w="11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2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308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Караспан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57299,5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1198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10782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2280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Батыр ата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32240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4824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Б.Исаханов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30761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3636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Колтоган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14734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3528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Тореарык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14984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3456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Б.Онтаев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14263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Макташы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6970,5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2268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 арык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26869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2754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Акпан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20159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1296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Мәдениет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6532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1170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Жулдыз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6665,5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1062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3980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 жол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17873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3276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 турмыс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4701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</w:tr>
      <w:tr>
        <w:trPr>
          <w:trHeight w:val="30" w:hRule="atLeast"/>
        </w:trPr>
        <w:tc>
          <w:tcPr>
            <w:tcW w:w="11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3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16950</w:t>
            </w:r>
          </w:p>
        </w:tc>
        <w:tc>
          <w:tcPr>
            <w:tcW w:w="20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4409</w:t>
            </w:r>
          </w:p>
        </w:tc>
        <w:tc>
          <w:tcPr>
            <w:tcW w:w="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39681</w:t>
            </w:r>
          </w:p>
        </w:tc>
        <w:tc>
          <w:tcPr>
            <w:tcW w:w="20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7035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37"/>
        <w:gridCol w:w="1729"/>
        <w:gridCol w:w="1730"/>
        <w:gridCol w:w="984"/>
        <w:gridCol w:w="2176"/>
        <w:gridCol w:w="2176"/>
        <w:gridCol w:w="2968"/>
      </w:tblGrid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18240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11311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28277,5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57299,5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4416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23000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32240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8722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21805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30761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4016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2876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7190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14734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3296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8240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14984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14263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6970,5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8075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20187,5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26869,5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6582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16455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20159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2112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3250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6532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1736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1547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3867,5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6665,5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3980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4472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17873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4701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61687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154217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249938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