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3ccd24" w14:textId="b3ccd2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Отрарском районе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Отрарского районного маслихата Южно-Казахстанской области от 7 декабря 2017 года № 21/104-VI. Зарегистрировано Департаментом юстиции Южно-Казахстанской области 29 декабря 2017 года № 4357.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 Республики Казахстан от 20 февраля 2017 года "О пастбищах"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Отрарском районе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Отрарского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решения маслихата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календарных дней после государственной регистрации настоящего решения направление его копии на офиациальное опубликование в периодические печатные издания, распространяемых на территории Отрарского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решения на интернет-ресурсе Отрарского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Мырзапейс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Манапов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УтверждҰн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21/104-VI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Отрарском районе на 2017-2018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Отрарском районe на 2017-2018 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Министерстве юстиции Республики Казахстан 28 апреля 2017 года № 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Министерстве юстиции Республики Казахстан 15 мая 2015 года № 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 - 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Отрарского района составляет 1675743 гектаров. Совокупность всех сельскохозяйственных угодий 581329 гектар, в том числе пашни 42020 гектар, в том числе 42020 гектар орошаемой пашни, 381 гектар многолетних насаждений, 1506 гектар сенокосных угодий, пастбищные 537422 гектар.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581 329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28572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хозяйства 7695,0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34149,0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827473,0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10013,0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183223,0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Отрарском районе имеются 13 сельских округов, 38 сельских населенных пункта.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581329 гектар земель пригодных для ведения сельского хозяйства, в том числе 42020 гектар пашни, 42020 гектар орошаемой пашни, многолетних растений 381 гектар, сенокосные угодия 1506 гектар, пастбищных 537422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Отрарскому району крупно рогатый скот – 42967, овец и коз-316580, лошадей – 13163, верблюдов – 5071 голов.</w:t>
      </w:r>
    </w:p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по сельским округам Отрарского района: Количество природных пастбищ, поголовья сельскохозяйственного скота и требующихся природных пастбищ:</w:t>
      </w:r>
    </w:p>
    <w:bookmarkEnd w:id="1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8"/>
        <w:gridCol w:w="798"/>
        <w:gridCol w:w="2123"/>
        <w:gridCol w:w="2566"/>
        <w:gridCol w:w="2567"/>
        <w:gridCol w:w="3008"/>
      </w:tblGrid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10035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6192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8472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15354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Каракоңыр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13620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13491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11097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25452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23409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8622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5985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6096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</w:t>
            </w:r>
          </w:p>
        </w:tc>
      </w:tr>
      <w:tr>
        <w:trPr>
          <w:trHeight w:val="30" w:hRule="atLeast"/>
        </w:trPr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60852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13163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118467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87"/>
        <w:gridCol w:w="2328"/>
        <w:gridCol w:w="2328"/>
        <w:gridCol w:w="2843"/>
        <w:gridCol w:w="618"/>
        <w:gridCol w:w="618"/>
        <w:gridCol w:w="618"/>
        <w:gridCol w:w="960"/>
      </w:tblGrid>
      <w:tr>
        <w:trPr/>
        <w:tc>
          <w:tcPr>
            <w:tcW w:w="1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  <w:tc>
          <w:tcPr>
            <w:tcW w:w="2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8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18144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16049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40122,5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12208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47665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3476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27808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18282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45705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4661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37288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31253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78134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24024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50773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126933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2840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22720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25039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62597,5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3770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30160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20342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50855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6418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51344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69377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173442,5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3920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31360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17525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43812,5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4495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35960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13341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33352,5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10328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6027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15067,5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16912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3471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8677,5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25480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26035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65087,5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42967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343736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316580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791452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Уровень обеспеченности скота на пастбищах</w:t>
      </w:r>
    </w:p>
    <w:bookmarkEnd w:id="1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25"/>
        <w:gridCol w:w="725"/>
        <w:gridCol w:w="2732"/>
        <w:gridCol w:w="1928"/>
        <w:gridCol w:w="1125"/>
        <w:gridCol w:w="2332"/>
        <w:gridCol w:w="2333"/>
      </w:tblGrid>
      <w:tr>
        <w:trPr>
          <w:trHeight w:val="30" w:hRule="atLeast"/>
        </w:trPr>
        <w:tc>
          <w:tcPr>
            <w:tcW w:w="11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7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40959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21156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68660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200407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Каракоңыр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110960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61982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5974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99997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12522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17996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36836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6096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681350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60852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1"/>
        <w:gridCol w:w="2416"/>
        <w:gridCol w:w="2062"/>
        <w:gridCol w:w="1173"/>
        <w:gridCol w:w="2417"/>
        <w:gridCol w:w="2417"/>
        <w:gridCol w:w="1174"/>
      </w:tblGrid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18144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16049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10035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12208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6192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3476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27808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15354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4661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37288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31253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13491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24024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50773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11097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2840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22720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25039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3770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23409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6418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51344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69377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8622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3920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17525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5985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4495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35960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13341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10328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6027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3471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26035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118467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42967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343736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316580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3"/>
        <w:gridCol w:w="3993"/>
        <w:gridCol w:w="4314"/>
      </w:tblGrid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40122,5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61866,5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-20907,5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47665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69908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-48752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45705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80197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-11537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78134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139248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+61159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126933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178068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-67108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62597,5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96414,5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-34432,5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50855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90786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-84812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173442,5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273647,5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-173650,5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43812,5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89494,5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-76972,5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33352,5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75357,5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-57361,5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15067,5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27033,5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-24583,5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8677,5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29927,5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-28476,5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65087,5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102558,5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-65722,5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791452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1314507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-694316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помещения, обслуживающие домашних животных: ветеринарные станции - 11, купка мелко рогатого скота - 26, пункт искусственного осеменение - 25, биотермические котловины - 24.</w:t>
      </w:r>
    </w:p>
    <w:bookmarkStart w:name="z1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</w:t>
      </w:r>
    </w:p>
    <w:bookmarkEnd w:id="1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0"/>
        <w:gridCol w:w="1047"/>
        <w:gridCol w:w="2250"/>
        <w:gridCol w:w="2251"/>
        <w:gridCol w:w="2251"/>
        <w:gridCol w:w="2251"/>
      </w:tblGrid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Каракоңыр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 на сухую массу 5,3 центнер/гектар, кормовая единица 3,1 центнер/гектар.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Оценка массивной урожайности природно – кормовых угодий и кормовых единиц (центнер/гектар):</w:t>
      </w:r>
    </w:p>
    <w:bookmarkEnd w:id="1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0"/>
        <w:gridCol w:w="2412"/>
        <w:gridCol w:w="2784"/>
        <w:gridCol w:w="2412"/>
        <w:gridCol w:w="2413"/>
        <w:gridCol w:w="1419"/>
      </w:tblGrid>
      <w:tr>
        <w:trPr>
          <w:trHeight w:val="30" w:hRule="atLeast"/>
        </w:trPr>
        <w:tc>
          <w:tcPr>
            <w:tcW w:w="8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Осенне- летнее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 выше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весеннее- осеннее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Поток корма оценивается по следующим показателям.</w:t>
      </w:r>
    </w:p>
    <w:bookmarkEnd w:id="1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37"/>
        <w:gridCol w:w="2670"/>
        <w:gridCol w:w="4421"/>
        <w:gridCol w:w="2672"/>
      </w:tblGrid>
      <w:tr>
        <w:trPr>
          <w:trHeight w:val="30" w:hRule="atLeast"/>
        </w:trPr>
        <w:tc>
          <w:tcPr>
            <w:tcW w:w="2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Весенне-летнее, осенне-летнее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Осеннее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Аккум сельский округ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Аккум.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Аккум.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- 1874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- 317544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- 35072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 - 7006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- 7006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- 28066 гектар.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жительства.</w:t>
      </w:r>
    </w:p>
    <w:bookmarkEnd w:id="1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25"/>
        <w:gridCol w:w="725"/>
        <w:gridCol w:w="2732"/>
        <w:gridCol w:w="1928"/>
        <w:gridCol w:w="1125"/>
        <w:gridCol w:w="2332"/>
        <w:gridCol w:w="2333"/>
      </w:tblGrid>
      <w:tr>
        <w:trPr>
          <w:trHeight w:val="30" w:hRule="atLeast"/>
        </w:trPr>
        <w:tc>
          <w:tcPr>
            <w:tcW w:w="11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7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40959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21156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68660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200407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Каракоңыр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110960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61982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5974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99997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12522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17996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36836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6096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</w:tr>
      <w:tr>
        <w:trPr>
          <w:trHeight w:val="30" w:hRule="atLeast"/>
        </w:trPr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681350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60852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1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9"/>
        <w:gridCol w:w="849"/>
        <w:gridCol w:w="2733"/>
        <w:gridCol w:w="1791"/>
        <w:gridCol w:w="1555"/>
        <w:gridCol w:w="2261"/>
        <w:gridCol w:w="2262"/>
      </w:tblGrid>
      <w:tr>
        <w:trPr>
          <w:trHeight w:val="30" w:hRule="atLeast"/>
        </w:trPr>
        <w:tc>
          <w:tcPr>
            <w:tcW w:w="8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40959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40959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61"/>
        <w:gridCol w:w="1689"/>
        <w:gridCol w:w="1689"/>
        <w:gridCol w:w="961"/>
        <w:gridCol w:w="2125"/>
        <w:gridCol w:w="2125"/>
        <w:gridCol w:w="2750"/>
      </w:tblGrid>
      <w:tr>
        <w:trPr>
          <w:trHeight w:val="30" w:hRule="atLeast"/>
        </w:trPr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18144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16049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40122,5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61866,5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-20907,5</w:t>
            </w:r>
          </w:p>
        </w:tc>
      </w:tr>
      <w:tr>
        <w:trPr>
          <w:trHeight w:val="30" w:hRule="atLeast"/>
        </w:trPr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18144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16049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40122,5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61866,5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-20907,5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Актобинский сельский округ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Актобе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- 1988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- 26857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- 24198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- 3469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- 3469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- 20712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 гектар.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1"/>
        <w:gridCol w:w="802"/>
        <w:gridCol w:w="903"/>
        <w:gridCol w:w="2955"/>
        <w:gridCol w:w="2955"/>
        <w:gridCol w:w="3574"/>
      </w:tblGrid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2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1807"/>
        <w:gridCol w:w="2222"/>
        <w:gridCol w:w="2222"/>
        <w:gridCol w:w="2223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9"/>
        <w:gridCol w:w="789"/>
        <w:gridCol w:w="2538"/>
        <w:gridCol w:w="2100"/>
        <w:gridCol w:w="1444"/>
        <w:gridCol w:w="2539"/>
        <w:gridCol w:w="2101"/>
      </w:tblGrid>
      <w:tr>
        <w:trPr>
          <w:trHeight w:val="30" w:hRule="atLeast"/>
        </w:trPr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Актобе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7"/>
        <w:gridCol w:w="1890"/>
        <w:gridCol w:w="1890"/>
        <w:gridCol w:w="1075"/>
        <w:gridCol w:w="1890"/>
        <w:gridCol w:w="1891"/>
        <w:gridCol w:w="3077"/>
      </w:tblGrid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47665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69908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-48752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47665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69908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-48752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943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16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Балтаколский сельский округ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Балтакол.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Балтакол, Колкудык, Аккол.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- 4150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- 247395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- 34424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- 4716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- 4716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- 29556 гектар.</w:t>
      </w:r>
    </w:p>
    <w:bookmarkStart w:name="z3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9"/>
        <w:gridCol w:w="822"/>
        <w:gridCol w:w="1690"/>
        <w:gridCol w:w="2296"/>
        <w:gridCol w:w="2898"/>
        <w:gridCol w:w="3505"/>
      </w:tblGrid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13760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Колькудык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3279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3476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2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7"/>
        <w:gridCol w:w="1614"/>
        <w:gridCol w:w="2137"/>
        <w:gridCol w:w="2137"/>
        <w:gridCol w:w="2137"/>
        <w:gridCol w:w="2138"/>
      </w:tblGrid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Колькудык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1"/>
        <w:gridCol w:w="981"/>
        <w:gridCol w:w="3155"/>
        <w:gridCol w:w="1522"/>
        <w:gridCol w:w="1523"/>
        <w:gridCol w:w="2069"/>
        <w:gridCol w:w="2069"/>
      </w:tblGrid>
      <w:tr>
        <w:trPr>
          <w:trHeight w:val="30" w:hRule="atLeast"/>
        </w:trPr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31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45762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</w:tr>
      <w:tr>
        <w:trPr>
          <w:trHeight w:val="30" w:hRule="atLeast"/>
        </w:trPr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Колкудык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15746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7152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68660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2"/>
        <w:gridCol w:w="2027"/>
        <w:gridCol w:w="2028"/>
        <w:gridCol w:w="1183"/>
        <w:gridCol w:w="2452"/>
        <w:gridCol w:w="2452"/>
        <w:gridCol w:w="1396"/>
      </w:tblGrid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4077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15896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13760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3279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6192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3476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18282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4"/>
        <w:gridCol w:w="3896"/>
        <w:gridCol w:w="5040"/>
      </w:tblGrid>
      <w:tr>
        <w:trPr>
          <w:trHeight w:val="30" w:hRule="atLeast"/>
        </w:trPr>
        <w:tc>
          <w:tcPr>
            <w:tcW w:w="3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5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3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5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3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34400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54637</w:t>
            </w:r>
          </w:p>
        </w:tc>
        <w:tc>
          <w:tcPr>
            <w:tcW w:w="5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-8875</w:t>
            </w:r>
          </w:p>
        </w:tc>
      </w:tr>
      <w:tr>
        <w:trPr>
          <w:trHeight w:val="30" w:hRule="atLeast"/>
        </w:trPr>
        <w:tc>
          <w:tcPr>
            <w:tcW w:w="3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8197,5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16467,5</w:t>
            </w:r>
          </w:p>
        </w:tc>
        <w:tc>
          <w:tcPr>
            <w:tcW w:w="5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-721,5</w:t>
            </w:r>
          </w:p>
        </w:tc>
      </w:tr>
      <w:tr>
        <w:trPr>
          <w:trHeight w:val="30" w:hRule="atLeast"/>
        </w:trPr>
        <w:tc>
          <w:tcPr>
            <w:tcW w:w="3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3107,5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9092,5</w:t>
            </w:r>
          </w:p>
        </w:tc>
        <w:tc>
          <w:tcPr>
            <w:tcW w:w="5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-1940,5</w:t>
            </w:r>
          </w:p>
        </w:tc>
      </w:tr>
      <w:tr>
        <w:trPr>
          <w:trHeight w:val="30" w:hRule="atLeast"/>
        </w:trPr>
        <w:tc>
          <w:tcPr>
            <w:tcW w:w="3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45705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80197</w:t>
            </w:r>
          </w:p>
        </w:tc>
        <w:tc>
          <w:tcPr>
            <w:tcW w:w="5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-11537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Коксарайский сельский округ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Коксарай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Коксарай, Жанкел, Шенгелды, Ызакол.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- 5050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- 469718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- 189342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- 4589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- 4589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- 184563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 земли – 190 гектар.</w:t>
      </w:r>
    </w:p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94"/>
        <w:gridCol w:w="718"/>
        <w:gridCol w:w="2096"/>
        <w:gridCol w:w="2646"/>
        <w:gridCol w:w="2646"/>
        <w:gridCol w:w="3200"/>
      </w:tblGrid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2435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16493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Жанкель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7619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Шенгельды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4652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Ызаколь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2489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4661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31253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Жанкель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Шенгельды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Ызаколь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4"/>
        <w:gridCol w:w="834"/>
        <w:gridCol w:w="3142"/>
        <w:gridCol w:w="1758"/>
        <w:gridCol w:w="1294"/>
        <w:gridCol w:w="2219"/>
        <w:gridCol w:w="2219"/>
      </w:tblGrid>
      <w:tr>
        <w:trPr>
          <w:trHeight w:val="30" w:hRule="atLeast"/>
        </w:trPr>
        <w:tc>
          <w:tcPr>
            <w:tcW w:w="8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31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</w:tr>
      <w:tr>
        <w:trPr>
          <w:trHeight w:val="30" w:hRule="atLeast"/>
        </w:trPr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Жанкель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</w:tr>
      <w:tr>
        <w:trPr>
          <w:trHeight w:val="30" w:hRule="atLeast"/>
        </w:trPr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Шенгельды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Ызаколь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</w:tr>
      <w:tr>
        <w:trPr>
          <w:trHeight w:val="30" w:hRule="atLeast"/>
        </w:trPr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"/>
        <w:gridCol w:w="2370"/>
        <w:gridCol w:w="1960"/>
        <w:gridCol w:w="1143"/>
        <w:gridCol w:w="2370"/>
        <w:gridCol w:w="2370"/>
        <w:gridCol w:w="1350"/>
      </w:tblGrid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2435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16493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3366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6264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7619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7736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4652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2489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15354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4661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31253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2"/>
        <w:gridCol w:w="3880"/>
        <w:gridCol w:w="5108"/>
      </w:tblGrid>
      <w:tr>
        <w:trPr>
          <w:trHeight w:val="30" w:hRule="atLeast"/>
        </w:trPr>
        <w:tc>
          <w:tcPr>
            <w:tcW w:w="3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5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3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5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3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41233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19048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11630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6223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78134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139248</w:t>
            </w:r>
          </w:p>
        </w:tc>
        <w:tc>
          <w:tcPr>
            <w:tcW w:w="5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+61159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149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Караконырский сельский округ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Караконыр.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Ш.Калдаяков, Бесторангыл, Сырдария, Арыс, Караконыр, Костуйин.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- 3414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– 125271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- 109154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- 2393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- 2393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- 106681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- 61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-19 гектар.</w:t>
      </w:r>
    </w:p>
    <w:bookmarkStart w:name="z4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9"/>
        <w:gridCol w:w="717"/>
        <w:gridCol w:w="2526"/>
        <w:gridCol w:w="2526"/>
        <w:gridCol w:w="2526"/>
        <w:gridCol w:w="3056"/>
      </w:tblGrid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Ш.Калдаяков 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20134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Бесторангыл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3421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Сырдария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Арысь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5687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Караконыр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8745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Костуйин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50773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7"/>
        <w:gridCol w:w="1614"/>
        <w:gridCol w:w="2137"/>
        <w:gridCol w:w="2137"/>
        <w:gridCol w:w="2137"/>
        <w:gridCol w:w="2138"/>
      </w:tblGrid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Ш.Калдаяков 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Бесторангыл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Сырдария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Арысь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Караконыр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Костуйин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5"/>
        <w:gridCol w:w="775"/>
        <w:gridCol w:w="2923"/>
        <w:gridCol w:w="2063"/>
        <w:gridCol w:w="1204"/>
        <w:gridCol w:w="2495"/>
        <w:gridCol w:w="2065"/>
      </w:tblGrid>
      <w:tr>
        <w:trPr>
          <w:trHeight w:val="30" w:hRule="atLeast"/>
        </w:trPr>
        <w:tc>
          <w:tcPr>
            <w:tcW w:w="7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9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Ш.Калдаяков 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5784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Бесторангыл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Сырдария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Арысь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Караконыр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Костуйин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2844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110960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13620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"/>
        <w:gridCol w:w="2370"/>
        <w:gridCol w:w="1960"/>
        <w:gridCol w:w="1143"/>
        <w:gridCol w:w="2370"/>
        <w:gridCol w:w="2370"/>
        <w:gridCol w:w="1350"/>
      </w:tblGrid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4344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20134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2936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3421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3672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5687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4149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4232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8745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13491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24024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50773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09"/>
        <w:gridCol w:w="3709"/>
        <w:gridCol w:w="4882"/>
      </w:tblGrid>
      <w:tr>
        <w:trPr>
          <w:trHeight w:val="30" w:hRule="atLeast"/>
        </w:trPr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4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50335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8553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11440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14218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21863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20525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126933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178068</w:t>
            </w:r>
          </w:p>
        </w:tc>
        <w:tc>
          <w:tcPr>
            <w:tcW w:w="4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-67108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149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Каргалинский сельский округ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Каргалы.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пункты-Каргалы, Отрар.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- 2380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- 75638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- 58787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- 4111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- 157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- 54518 гектар.</w:t>
      </w:r>
    </w:p>
    <w:bookmarkStart w:name="z4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1"/>
        <w:gridCol w:w="802"/>
        <w:gridCol w:w="903"/>
        <w:gridCol w:w="2955"/>
        <w:gridCol w:w="2955"/>
        <w:gridCol w:w="3574"/>
      </w:tblGrid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14213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10826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2840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25039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7"/>
        <w:gridCol w:w="1614"/>
        <w:gridCol w:w="2137"/>
        <w:gridCol w:w="2137"/>
        <w:gridCol w:w="2137"/>
        <w:gridCol w:w="2138"/>
      </w:tblGrid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3"/>
        <w:gridCol w:w="833"/>
        <w:gridCol w:w="2681"/>
        <w:gridCol w:w="2218"/>
        <w:gridCol w:w="834"/>
        <w:gridCol w:w="2682"/>
        <w:gridCol w:w="2219"/>
      </w:tblGrid>
      <w:tr>
        <w:trPr>
          <w:trHeight w:val="30" w:hRule="atLeast"/>
        </w:trPr>
        <w:tc>
          <w:tcPr>
            <w:tcW w:w="8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6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пастбища,гектар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29570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4041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32412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61982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11097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1751"/>
        <w:gridCol w:w="1751"/>
        <w:gridCol w:w="996"/>
        <w:gridCol w:w="2203"/>
        <w:gridCol w:w="2204"/>
        <w:gridCol w:w="2851"/>
      </w:tblGrid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10112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14213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35532,5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12608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10826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27065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22720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25039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62597,5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96414,5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-34432,5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Когамский сельский округ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Когам.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пункты-Когам, Талапты, Мыншукыр.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- 3761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- 15086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- 6924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- 2609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- 2609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- 4296 гектар.</w:t>
      </w:r>
    </w:p>
    <w:bookmarkStart w:name="z5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9"/>
        <w:gridCol w:w="822"/>
        <w:gridCol w:w="1690"/>
        <w:gridCol w:w="2296"/>
        <w:gridCol w:w="2898"/>
        <w:gridCol w:w="3505"/>
      </w:tblGrid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13678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Мыншукыр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5192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3770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Мыншукыр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6"/>
        <w:gridCol w:w="1026"/>
        <w:gridCol w:w="2731"/>
        <w:gridCol w:w="1593"/>
        <w:gridCol w:w="1593"/>
        <w:gridCol w:w="2165"/>
        <w:gridCol w:w="2166"/>
      </w:tblGrid>
      <w:tr>
        <w:trPr>
          <w:trHeight w:val="30" w:hRule="atLeast"/>
        </w:trPr>
        <w:tc>
          <w:tcPr>
            <w:tcW w:w="10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Мыншукыр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5974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1993"/>
        <w:gridCol w:w="1993"/>
        <w:gridCol w:w="1371"/>
        <w:gridCol w:w="2411"/>
        <w:gridCol w:w="2411"/>
        <w:gridCol w:w="1372"/>
      </w:tblGrid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15744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13678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5456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8960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5192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3770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30160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20342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2"/>
        <w:gridCol w:w="3472"/>
        <w:gridCol w:w="5356"/>
      </w:tblGrid>
      <w:tr>
        <w:trPr>
          <w:trHeight w:val="30" w:hRule="atLeast"/>
        </w:trPr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5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5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34195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3680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12980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50855</w:t>
            </w:r>
          </w:p>
        </w:tc>
        <w:tc>
          <w:tcPr>
            <w:tcW w:w="3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90786</w:t>
            </w:r>
          </w:p>
        </w:tc>
        <w:tc>
          <w:tcPr>
            <w:tcW w:w="5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-84812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89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43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Маякумский сельский округ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Маякум.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пункты-Маякум, Костерек, Бестам, Ешки Кора, Аккум.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- 4023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- 283251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- 72303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- 4486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- 4486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- 109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- 151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- 67547 гектар.</w:t>
      </w:r>
    </w:p>
    <w:bookmarkStart w:name="z5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9"/>
        <w:gridCol w:w="717"/>
        <w:gridCol w:w="2526"/>
        <w:gridCol w:w="2526"/>
        <w:gridCol w:w="2526"/>
        <w:gridCol w:w="3056"/>
      </w:tblGrid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24531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Костерек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19764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14673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Ешки Кора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10409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6418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69377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7"/>
        <w:gridCol w:w="1614"/>
        <w:gridCol w:w="2137"/>
        <w:gridCol w:w="2137"/>
        <w:gridCol w:w="2137"/>
        <w:gridCol w:w="2138"/>
      </w:tblGrid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Костерек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Ешки Кора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803"/>
        <w:gridCol w:w="2585"/>
        <w:gridCol w:w="2138"/>
        <w:gridCol w:w="1247"/>
        <w:gridCol w:w="2585"/>
        <w:gridCol w:w="2139"/>
      </w:tblGrid>
      <w:tr>
        <w:trPr>
          <w:trHeight w:val="30" w:hRule="atLeast"/>
        </w:trPr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45672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9432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Костерек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21473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6144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19876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4944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Ешки Кора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9784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4932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99997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25452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"/>
        <w:gridCol w:w="2370"/>
        <w:gridCol w:w="1960"/>
        <w:gridCol w:w="1143"/>
        <w:gridCol w:w="2370"/>
        <w:gridCol w:w="2370"/>
        <w:gridCol w:w="1350"/>
      </w:tblGrid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8865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24531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5526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11704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19764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3114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14673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7752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10409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5320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23409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6418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51344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69377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3"/>
        <w:gridCol w:w="3993"/>
        <w:gridCol w:w="4314"/>
      </w:tblGrid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61327,5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49410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36682,5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26022,5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173442,5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273647,5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-173650,5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054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Отрарский сельский округ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Арыс.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пункты-Арыс, М.Шойманов.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- 5165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- 22524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- 10083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- 2784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-2784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- 7297 гектар.</w:t>
      </w:r>
    </w:p>
    <w:bookmarkStart w:name="z6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пунктам.</w:t>
      </w:r>
    </w:p>
    <w:bookmarkEnd w:id="5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1"/>
        <w:gridCol w:w="751"/>
        <w:gridCol w:w="2194"/>
        <w:gridCol w:w="2195"/>
        <w:gridCol w:w="2769"/>
        <w:gridCol w:w="3350"/>
      </w:tblGrid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8742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М.Шойманов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8783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3920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М.Шойманов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1"/>
        <w:gridCol w:w="901"/>
        <w:gridCol w:w="2899"/>
        <w:gridCol w:w="1900"/>
        <w:gridCol w:w="1399"/>
        <w:gridCol w:w="2398"/>
        <w:gridCol w:w="1902"/>
      </w:tblGrid>
      <w:tr>
        <w:trPr>
          <w:trHeight w:val="30" w:hRule="atLeast"/>
        </w:trPr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8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2844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М.Шойманов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2856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12522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2"/>
        <w:gridCol w:w="2027"/>
        <w:gridCol w:w="2028"/>
        <w:gridCol w:w="1183"/>
        <w:gridCol w:w="2452"/>
        <w:gridCol w:w="2452"/>
        <w:gridCol w:w="1396"/>
      </w:tblGrid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4131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14992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8742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4491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8783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8622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3920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17525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3813"/>
        <w:gridCol w:w="4674"/>
      </w:tblGrid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21855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43822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-36410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21957,5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45672,5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-40562,5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43812,5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89494,5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-76972,5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276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Талаптинский сельский округ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Кокмардан.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пункты-Кокмардан, Ынталы, Шытты, Сарыкол.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- 5597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- 35550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- 12507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- 4404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- 4404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- 8099 гектар.</w:t>
      </w:r>
    </w:p>
    <w:bookmarkStart w:name="z6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45"/>
        <w:gridCol w:w="865"/>
        <w:gridCol w:w="1145"/>
        <w:gridCol w:w="2414"/>
        <w:gridCol w:w="3047"/>
        <w:gridCol w:w="3684"/>
      </w:tblGrid>
      <w:tr>
        <w:trPr>
          <w:trHeight w:val="30" w:hRule="atLeast"/>
        </w:trPr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Кокмардан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5471</w:t>
            </w:r>
          </w:p>
        </w:tc>
      </w:tr>
      <w:tr>
        <w:trPr>
          <w:trHeight w:val="30" w:hRule="atLeast"/>
        </w:trPr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Шытты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</w:t>
            </w:r>
          </w:p>
        </w:tc>
      </w:tr>
      <w:tr>
        <w:trPr>
          <w:trHeight w:val="30" w:hRule="atLeast"/>
        </w:trPr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2872</w:t>
            </w:r>
          </w:p>
        </w:tc>
      </w:tr>
      <w:tr>
        <w:trPr>
          <w:trHeight w:val="30" w:hRule="atLeast"/>
        </w:trPr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</w:tr>
      <w:tr>
        <w:trPr>
          <w:trHeight w:val="30" w:hRule="atLeast"/>
        </w:trPr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4495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7"/>
        <w:gridCol w:w="1614"/>
        <w:gridCol w:w="2137"/>
        <w:gridCol w:w="2137"/>
        <w:gridCol w:w="2137"/>
        <w:gridCol w:w="2138"/>
      </w:tblGrid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котловтны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Кокмардан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Шытты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75"/>
        <w:gridCol w:w="1076"/>
        <w:gridCol w:w="3460"/>
        <w:gridCol w:w="1076"/>
        <w:gridCol w:w="1670"/>
        <w:gridCol w:w="1674"/>
        <w:gridCol w:w="2269"/>
      </w:tblGrid>
      <w:tr>
        <w:trPr>
          <w:trHeight w:val="30" w:hRule="atLeast"/>
        </w:trPr>
        <w:tc>
          <w:tcPr>
            <w:tcW w:w="1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3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Көкмардан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7035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Шытты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4367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3465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Сарыкөл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3129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17996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2"/>
        <w:gridCol w:w="2027"/>
        <w:gridCol w:w="2028"/>
        <w:gridCol w:w="1183"/>
        <w:gridCol w:w="2452"/>
        <w:gridCol w:w="2452"/>
        <w:gridCol w:w="1396"/>
      </w:tblGrid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5471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9872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2872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4792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5985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35960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13341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3813"/>
        <w:gridCol w:w="4674"/>
      </w:tblGrid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13677,5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6620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7180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5875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33352,5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75357,5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-57361,5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308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Темурский сельский округ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Темур.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Темур, Акшокат, 37 Разъезд, Узынкудык, Отырабад.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- 4604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- 2975 гектар.</w:t>
      </w:r>
    </w:p>
    <w:bookmarkStart w:name="z7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1"/>
        <w:gridCol w:w="2033"/>
        <w:gridCol w:w="903"/>
        <w:gridCol w:w="2342"/>
        <w:gridCol w:w="2955"/>
        <w:gridCol w:w="2956"/>
      </w:tblGrid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Темур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Акшокат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Разъезд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Узынкудык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Отырабад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77"/>
        <w:gridCol w:w="3252"/>
        <w:gridCol w:w="1445"/>
        <w:gridCol w:w="2271"/>
        <w:gridCol w:w="1777"/>
        <w:gridCol w:w="1778"/>
      </w:tblGrid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 рогатого скота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Темур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Акшокат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Разъезд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Узынкудык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Отырабад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3"/>
        <w:gridCol w:w="1617"/>
        <w:gridCol w:w="2350"/>
        <w:gridCol w:w="1863"/>
        <w:gridCol w:w="884"/>
        <w:gridCol w:w="2351"/>
        <w:gridCol w:w="2352"/>
      </w:tblGrid>
      <w:tr>
        <w:trPr>
          <w:trHeight w:val="30" w:hRule="atLeast"/>
        </w:trPr>
        <w:tc>
          <w:tcPr>
            <w:tcW w:w="8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Темур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Акшокат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Разъезд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Узынкудык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Отырабад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1795"/>
        <w:gridCol w:w="1485"/>
        <w:gridCol w:w="1021"/>
        <w:gridCol w:w="2259"/>
        <w:gridCol w:w="2259"/>
        <w:gridCol w:w="2923"/>
      </w:tblGrid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3736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5862,5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1907,5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2087,5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10328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6027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15067,5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27033,5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-24583,5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070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Шаульдерский сельский округ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Шаульдер.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Шаульдер.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- 9496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- 1782 гектар.</w:t>
      </w:r>
    </w:p>
    <w:bookmarkStart w:name="z7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0"/>
        <w:gridCol w:w="1480"/>
        <w:gridCol w:w="2050"/>
        <w:gridCol w:w="2619"/>
        <w:gridCol w:w="2050"/>
        <w:gridCol w:w="2051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 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3"/>
        <w:gridCol w:w="883"/>
        <w:gridCol w:w="2351"/>
        <w:gridCol w:w="1863"/>
        <w:gridCol w:w="1617"/>
        <w:gridCol w:w="2351"/>
        <w:gridCol w:w="2352"/>
      </w:tblGrid>
      <w:tr>
        <w:trPr>
          <w:trHeight w:val="30" w:hRule="atLeast"/>
        </w:trPr>
        <w:tc>
          <w:tcPr>
            <w:tcW w:w="8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</w:tr>
      <w:tr>
        <w:trPr>
          <w:trHeight w:val="30" w:hRule="atLeast"/>
        </w:trPr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8"/>
        <w:gridCol w:w="1773"/>
        <w:gridCol w:w="1466"/>
        <w:gridCol w:w="1009"/>
        <w:gridCol w:w="1926"/>
        <w:gridCol w:w="2231"/>
        <w:gridCol w:w="2887"/>
      </w:tblGrid>
      <w:tr>
        <w:trPr>
          <w:trHeight w:val="30" w:hRule="atLeast"/>
        </w:trPr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16912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3471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8677,5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29927,5</w:t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-28476,5</w:t>
            </w:r>
          </w:p>
        </w:tc>
      </w:tr>
      <w:tr>
        <w:trPr>
          <w:trHeight w:val="30" w:hRule="atLeast"/>
        </w:trPr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16912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3471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8677,5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29927,5</w:t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-28476,5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784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Шиликский сельский округ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Жана Шилик.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пункты-Жана Шилик, Ески Шилик.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- 2520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- 52152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- 28535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- 1453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- 1453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- 35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- 960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- 26087 гектар.</w:t>
      </w:r>
    </w:p>
    <w:bookmarkStart w:name="z8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1"/>
        <w:gridCol w:w="751"/>
        <w:gridCol w:w="2194"/>
        <w:gridCol w:w="2195"/>
        <w:gridCol w:w="2769"/>
        <w:gridCol w:w="3350"/>
      </w:tblGrid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Шилик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1786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13946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Шилик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12089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26035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Шилик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Шилик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8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8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1"/>
        <w:gridCol w:w="901"/>
        <w:gridCol w:w="2899"/>
        <w:gridCol w:w="1900"/>
        <w:gridCol w:w="1399"/>
        <w:gridCol w:w="2398"/>
        <w:gridCol w:w="1902"/>
      </w:tblGrid>
      <w:tr>
        <w:trPr>
          <w:trHeight w:val="30" w:hRule="atLeast"/>
        </w:trPr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8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Шилик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16743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3660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Шилик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20093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2436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36836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6096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2"/>
        <w:gridCol w:w="2027"/>
        <w:gridCol w:w="2028"/>
        <w:gridCol w:w="1183"/>
        <w:gridCol w:w="2452"/>
        <w:gridCol w:w="2452"/>
        <w:gridCol w:w="1396"/>
      </w:tblGrid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1786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13946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3681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11192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12089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26035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7"/>
        <w:gridCol w:w="4160"/>
        <w:gridCol w:w="4483"/>
      </w:tblGrid>
      <w:tr>
        <w:trPr>
          <w:trHeight w:val="30" w:hRule="atLeast"/>
        </w:trPr>
        <w:tc>
          <w:tcPr>
            <w:tcW w:w="3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4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Общея площадь требуемых пастбищных угодии, гектар</w:t>
            </w:r>
          </w:p>
        </w:tc>
        <w:tc>
          <w:tcPr>
            <w:tcW w:w="4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3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3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34865</w:t>
            </w:r>
          </w:p>
        </w:tc>
        <w:tc>
          <w:tcPr>
            <w:tcW w:w="4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55027</w:t>
            </w:r>
          </w:p>
        </w:tc>
        <w:tc>
          <w:tcPr>
            <w:tcW w:w="4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-38284</w:t>
            </w:r>
          </w:p>
        </w:tc>
      </w:tr>
      <w:tr>
        <w:trPr>
          <w:trHeight w:val="30" w:hRule="atLeast"/>
        </w:trPr>
        <w:tc>
          <w:tcPr>
            <w:tcW w:w="3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30222,5</w:t>
            </w:r>
          </w:p>
        </w:tc>
        <w:tc>
          <w:tcPr>
            <w:tcW w:w="4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47531,5</w:t>
            </w:r>
          </w:p>
        </w:tc>
        <w:tc>
          <w:tcPr>
            <w:tcW w:w="4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-27438,5</w:t>
            </w:r>
          </w:p>
        </w:tc>
      </w:tr>
      <w:tr>
        <w:trPr>
          <w:trHeight w:val="30" w:hRule="atLeast"/>
        </w:trPr>
        <w:tc>
          <w:tcPr>
            <w:tcW w:w="3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65087,5</w:t>
            </w:r>
          </w:p>
        </w:tc>
        <w:tc>
          <w:tcPr>
            <w:tcW w:w="4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102558,5</w:t>
            </w:r>
          </w:p>
        </w:tc>
        <w:tc>
          <w:tcPr>
            <w:tcW w:w="4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-65722,5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7498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609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149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