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8f19ce9" w14:textId="8f19ce9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в Толебийском районе на 2017-2018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Толебийского районного маслихата Южно-Казахстанской области от 25 декабря 2017 года № 21/112-VI. Зарегистрировано Департаментом юстиции Южно-Казахстанской области 11 января 2018 года № 4398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 1 статьи 6 Закона Республики Казахстан "О Местном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 Республики Казахстан от 20 февраля 2017 года "О пастбищах"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прилагаемый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в Толебийском районе на 2017-2018 годы.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Толебийского районного маслихата" в установленном законадательством Республики Казахстан порядке обеспечить: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настаящего решения в территорияльном органе юстиции;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решения маслихата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для официального опубликования и включения в Эталонный контрольный банк нормативных правовых актов Республики Казахстан;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течение календарных дней после государственной регистрации настоящего решения направление его копии на официальное опубликование в периодические печатные издания, распространяемых на территории Толебийского района;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размешение настоящего решения на интернет-ресурсе Толебийского районного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сессии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М.Ермаханбетова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сессии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Н.Койбагаров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Толебийского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от 25 декабря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2017 года № 21/112-VI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Толебийском районе на 2017-2018 годы</w:t>
      </w:r>
    </w:p>
    <w:bookmarkEnd w:id="4"/>
    <w:bookmarkStart w:name="z7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Толебийскому району на 2017-2018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>) разработан в соответствии с Законами Республики Казахстан от 20 февраля 2017 года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>", от 23 января 2001 года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 xml:space="preserve">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–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 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к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bookmarkStart w:name="z10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bookmarkEnd w:id="8"/>
    <w:bookmarkStart w:name="z11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площадь Толебийского района составляет 306380 гектаров. Совокупность всех сельскохозяйственных угодий 158982 гектар, в том числе пашни 64592 гектар, в том числе 10530 гектар орошаемой пашни, 2271 гектар многолетних насаждений, 1187 гектар сенокосных угодий, пастбищные 29746 гектар. </w:t>
      </w:r>
    </w:p>
    <w:bookmarkEnd w:id="9"/>
    <w:bookmarkStart w:name="z12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категории земли</w:t>
      </w:r>
    </w:p>
    <w:bookmarkEnd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97796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56584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не исползуемые в целях промышленности, транспорта, связи, обороны, сельского хозяйсвта 3845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146997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197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4982 гектаров земли Толебийского района в эксплуатации Казыгуртского района.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Толебийском районе имеются 1 город и 12 сельских округов, 55 сельских населенных пункта.</w:t>
      </w:r>
    </w:p>
    <w:bookmarkStart w:name="z13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bookmarkEnd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Сельское хозяйство</w:t>
      </w:r>
    </w:p>
    <w:bookmarkStart w:name="z14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bookmarkEnd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Природный заповедник Аксу-Жабаглы расположен на северо-западных склонах Таласского Алатау и Угамских гор. Заповедник является особо охраняемой территорией. Его общая площадь составляет 146997 гектар, граничащими с двумя государствами Кыргызстаном и Узбекистаном. Заповедник расположен в Толебийском, Тюлкубасском, Казыгуртском районах Южного Казахстана.</w:t>
      </w:r>
    </w:p>
    <w:bookmarkStart w:name="z15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bookmarkEnd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расположен в предгорьях, 160-180 дней являются теплыми днями, годовая влажность воздуха составляет 330-390 милиметр. В зимний период толщина снега достигает до 50-60 сантиметров. Продолжительность 120-126 дней. Земная кора влажная, светло-серые почвы. Сельское хозяйство района занимается многоотраслевым земледелием и животноводством. По середине района пересекает река Бадам, которая начинается с предгорья.</w:t>
      </w:r>
    </w:p>
    <w:bookmarkStart w:name="z16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bookmarkEnd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имеется 14 больших и малых рек. Реки начинаются с горных районов.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Реки: река Тогус – 28,1 километр, река Донгыстау – 20,1 километр, река Бургулюк – 4,2 километр, река Акмечеть – 11,9 километр, река Ленгер – 11,1 километр, река Бадам – 32,4 километр, река Текесу – 8,4 километр, река Силбили – 2,5 километр, река Каскасу – 6,4 километр, река Сайрам су – 26,6 километр, река Жайлаусай – 20,9 километр, река Балдыберек – 33,5 километр, река Аксу – 13,2 километр, река Науытсай – 5 километр. Общая протяженность составляет 224,3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Водоемы и котлованы: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"Ащы" водохранилище, вместимость 443000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"Шилтер" водохранилище, вместимость 275 000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"Узынбулак" водохранилище, вместимость 1 600 000 м3. </w:t>
      </w:r>
    </w:p>
    <w:bookmarkStart w:name="z17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bookmarkEnd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158982 гектар земель пригодных для ведения сельского хозяйства, в том числе 64592 гектар пашни, 10530 гектар орошаемой пашни, многолетних растений 2271 гектар, сенокосные угодия 1187 гектар, пастбищных 29746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Толебийскому району крупно рогатый скот – 56616, овец и коз – 167022, лошадей – 25778, верблюдов – 16 голов.</w:t>
      </w:r>
    </w:p>
    <w:bookmarkStart w:name="z18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количестве поголовья скота, имеющихся площадей природных пастбищ и требуемых площадей природных пастбищ в резрезе город и сельских округов Толебийского округа:</w:t>
      </w:r>
    </w:p>
    <w:bookmarkEnd w:id="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46"/>
        <w:gridCol w:w="932"/>
        <w:gridCol w:w="1446"/>
        <w:gridCol w:w="2998"/>
        <w:gridCol w:w="2479"/>
        <w:gridCol w:w="2999"/>
      </w:tblGrid>
      <w:tr>
        <w:trPr>
          <w:trHeight w:val="30" w:hRule="atLeast"/>
        </w:trPr>
        <w:tc>
          <w:tcPr>
            <w:tcW w:w="14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3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4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9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9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2031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Аксу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2814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3150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2878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2798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2342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2267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3962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3353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4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25778</w:t>
            </w:r>
          </w:p>
        </w:tc>
        <w:tc>
          <w:tcPr>
            <w:tcW w:w="24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2549</w:t>
            </w:r>
          </w:p>
        </w:tc>
        <w:tc>
          <w:tcPr>
            <w:tcW w:w="29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23229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93"/>
        <w:gridCol w:w="1648"/>
        <w:gridCol w:w="1993"/>
        <w:gridCol w:w="2336"/>
        <w:gridCol w:w="1993"/>
        <w:gridCol w:w="2337"/>
      </w:tblGrid>
      <w:tr>
        <w:trPr>
          <w:trHeight w:val="30" w:hRule="atLeast"/>
        </w:trPr>
        <w:tc>
          <w:tcPr>
            <w:tcW w:w="19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9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  <w:tc>
          <w:tcPr>
            <w:tcW w:w="233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3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Содержащихся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5974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3974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4281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4154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3215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2895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13573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13223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6288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8333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5656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5344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13164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12824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4045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3845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9515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9165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9462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9232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21574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20574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10215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3545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15946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15831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2037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9555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8893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10451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9242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24655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23396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3974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3654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16343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15993</w:t>
            </w:r>
          </w:p>
        </w:tc>
      </w:tr>
      <w:tr>
        <w:trPr>
          <w:trHeight w:val="30" w:hRule="atLeast"/>
        </w:trPr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56616</w:t>
            </w:r>
          </w:p>
        </w:tc>
        <w:tc>
          <w:tcPr>
            <w:tcW w:w="1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50806</w:t>
            </w:r>
          </w:p>
        </w:tc>
        <w:tc>
          <w:tcPr>
            <w:tcW w:w="23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167022</w:t>
            </w:r>
          </w:p>
        </w:tc>
        <w:tc>
          <w:tcPr>
            <w:tcW w:w="19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10303</w:t>
            </w:r>
          </w:p>
        </w:tc>
        <w:tc>
          <w:tcPr>
            <w:tcW w:w="23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156719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Уровень обеспеченности скота на пастбищах</w:t>
      </w:r>
    </w:p>
    <w:bookmarkEnd w:id="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25"/>
        <w:gridCol w:w="724"/>
        <w:gridCol w:w="2331"/>
        <w:gridCol w:w="2331"/>
        <w:gridCol w:w="725"/>
        <w:gridCol w:w="2732"/>
        <w:gridCol w:w="2332"/>
      </w:tblGrid>
      <w:tr>
        <w:trPr>
          <w:trHeight w:val="30" w:hRule="atLeast"/>
        </w:trPr>
        <w:tc>
          <w:tcPr>
            <w:tcW w:w="11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23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5260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2031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18279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4154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3470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14832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2895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4968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8574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24471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5344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4345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9000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3845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5992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3150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28350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9232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3029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2798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25182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6423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2267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20403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3545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17334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2037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9733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3353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30177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9242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4175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9900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3654</w:t>
            </w:r>
          </w:p>
        </w:tc>
      </w:tr>
      <w:tr>
        <w:trPr>
          <w:trHeight w:val="30" w:hRule="atLeast"/>
        </w:trPr>
        <w:tc>
          <w:tcPr>
            <w:tcW w:w="11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60309</w:t>
            </w:r>
          </w:p>
        </w:tc>
        <w:tc>
          <w:tcPr>
            <w:tcW w:w="2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23229</w:t>
            </w:r>
          </w:p>
        </w:tc>
        <w:tc>
          <w:tcPr>
            <w:tcW w:w="7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209061</w:t>
            </w:r>
          </w:p>
        </w:tc>
        <w:tc>
          <w:tcPr>
            <w:tcW w:w="23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50806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90"/>
        <w:gridCol w:w="1847"/>
        <w:gridCol w:w="1848"/>
        <w:gridCol w:w="897"/>
        <w:gridCol w:w="2257"/>
        <w:gridCol w:w="2528"/>
        <w:gridCol w:w="2433"/>
      </w:tblGrid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20400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19671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33232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25160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76671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71411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23160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13223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33057,5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71049,5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67579,5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12784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15520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32669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30559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8333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20832,5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38232,5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35788,5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42752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12824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32060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99283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90709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30760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9165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22912,5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62672,5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58327,5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73856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20574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51435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153641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147649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16048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10215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25537,5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66767,5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63738,5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15831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39577,5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88340,5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81917,5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16296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8893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22232,5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55862,5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51837,5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73936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23396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58490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162603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152870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29232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15993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39982,5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79114,5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74939,5</w:t>
            </w:r>
          </w:p>
        </w:tc>
      </w:tr>
      <w:tr>
        <w:trPr>
          <w:trHeight w:val="30" w:hRule="atLeast"/>
        </w:trPr>
        <w:tc>
          <w:tcPr>
            <w:tcW w:w="4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406448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156719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391797,5</w:t>
            </w:r>
          </w:p>
        </w:tc>
        <w:tc>
          <w:tcPr>
            <w:tcW w:w="25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1007306,5</w:t>
            </w:r>
          </w:p>
        </w:tc>
        <w:tc>
          <w:tcPr>
            <w:tcW w:w="24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946997,5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помещения, обслуживающие домашних животных: ветеринарные станции – 13, купка мелко рогатого скота – 21, пункт искусственного осеменение – 22, биотермические котловины – 25.</w:t>
      </w:r>
    </w:p>
    <w:bookmarkStart w:name="z20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</w:t>
      </w:r>
    </w:p>
    <w:bookmarkEnd w:id="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26"/>
        <w:gridCol w:w="1166"/>
        <w:gridCol w:w="2227"/>
        <w:gridCol w:w="2227"/>
        <w:gridCol w:w="2227"/>
        <w:gridCol w:w="2227"/>
      </w:tblGrid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Первомаевка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2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2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 3,1 центнер/гектар.</w:t>
      </w:r>
    </w:p>
    <w:bookmarkStart w:name="z21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Оценка массивной урожайности природно – кормовых угодий и кормовых единиц (центнер/гектар):</w:t>
      </w:r>
    </w:p>
    <w:bookmarkEnd w:id="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3"/>
        <w:gridCol w:w="2296"/>
        <w:gridCol w:w="2649"/>
        <w:gridCol w:w="2296"/>
        <w:gridCol w:w="2475"/>
        <w:gridCol w:w="1351"/>
      </w:tblGrid>
      <w:tr>
        <w:trPr>
          <w:trHeight w:val="30" w:hRule="atLeast"/>
        </w:trPr>
        <w:tc>
          <w:tcPr>
            <w:tcW w:w="12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4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1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12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Весна-лето, осень и лето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11,0</w:t>
            </w:r>
          </w:p>
        </w:tc>
        <w:tc>
          <w:tcPr>
            <w:tcW w:w="2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4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2,0 -3,9</w:t>
            </w:r>
          </w:p>
        </w:tc>
        <w:tc>
          <w:tcPr>
            <w:tcW w:w="1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2,0</w:t>
            </w:r>
          </w:p>
        </w:tc>
      </w:tr>
      <w:tr>
        <w:trPr>
          <w:trHeight w:val="30" w:hRule="atLeast"/>
        </w:trPr>
        <w:tc>
          <w:tcPr>
            <w:tcW w:w="12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7,5</w:t>
            </w:r>
          </w:p>
        </w:tc>
        <w:tc>
          <w:tcPr>
            <w:tcW w:w="2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4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1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1,5</w:t>
            </w:r>
          </w:p>
        </w:tc>
      </w:tr>
      <w:tr>
        <w:trPr>
          <w:trHeight w:val="30" w:hRule="atLeast"/>
        </w:trPr>
        <w:tc>
          <w:tcPr>
            <w:tcW w:w="12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2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4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1,0</w:t>
            </w:r>
          </w:p>
        </w:tc>
      </w:tr>
      <w:tr>
        <w:trPr>
          <w:trHeight w:val="30" w:hRule="atLeast"/>
        </w:trPr>
        <w:tc>
          <w:tcPr>
            <w:tcW w:w="12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Весна-осень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Весенне-осенний оценивается на протяжении двух сезонов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Поток корма оценивается по следующим показателям:</w:t>
      </w:r>
    </w:p>
    <w:bookmarkEnd w:id="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047"/>
        <w:gridCol w:w="2531"/>
        <w:gridCol w:w="4190"/>
        <w:gridCol w:w="2532"/>
      </w:tblGrid>
      <w:tr>
        <w:trPr>
          <w:trHeight w:val="30" w:hRule="atLeast"/>
        </w:trPr>
        <w:tc>
          <w:tcPr>
            <w:tcW w:w="30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41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3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2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Выше 68 </w:t>
            </w:r>
          </w:p>
        </w:tc>
        <w:tc>
          <w:tcPr>
            <w:tcW w:w="41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Ниже 51 </w:t>
            </w:r>
          </w:p>
        </w:tc>
      </w:tr>
      <w:tr>
        <w:trPr>
          <w:trHeight w:val="30" w:hRule="atLeast"/>
        </w:trPr>
        <w:tc>
          <w:tcPr>
            <w:tcW w:w="3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 лето, осень и лето</w:t>
            </w:r>
          </w:p>
        </w:tc>
        <w:tc>
          <w:tcPr>
            <w:tcW w:w="2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50</w:t>
            </w:r>
          </w:p>
        </w:tc>
        <w:tc>
          <w:tcPr>
            <w:tcW w:w="41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30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Выше 40 </w:t>
            </w:r>
          </w:p>
        </w:tc>
        <w:tc>
          <w:tcPr>
            <w:tcW w:w="41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30,40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30</w:t>
            </w:r>
          </w:p>
        </w:tc>
      </w:tr>
    </w:tbl>
    <w:bookmarkStart w:name="z23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Город Ленгер</w:t>
      </w:r>
    </w:p>
    <w:bookmarkEnd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- город Ленгер.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- 23 910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- 2047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 - 1064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- 162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- 162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 - 173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- 42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- 687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земли - 729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Ленгера составляет 2047 гектаров. Из этих земельных участков 1064 гектар для сельскохозяйственных целей в том числе 162 гектара пахотных земель, 162 гектар орошаемых пашни, 173 гектар многолетние насаждение, 687 гектар пастбищ, 42 гектар сенокос.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Численность население города Ленгера 23 910 человек. На сегодня в городе имеется 2082 голов крупного рогатого скота, 5974 голов мелкого рогатого скота, 255 голов лошадей и предназначенный для всех животных 1 пункт ветеринарной службы, 1 биотермический котлован, 1 места купания для овец, 2 точка искусственного осеменения крупного рогатого скота. </w:t>
      </w:r>
    </w:p>
    <w:bookmarkStart w:name="z24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месту жительства</w:t>
      </w:r>
    </w:p>
    <w:bookmarkEnd w:id="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0"/>
        <w:gridCol w:w="929"/>
        <w:gridCol w:w="1000"/>
        <w:gridCol w:w="2594"/>
        <w:gridCol w:w="3273"/>
        <w:gridCol w:w="3274"/>
      </w:tblGrid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Ленгер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0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3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32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50"/>
        <w:gridCol w:w="1480"/>
        <w:gridCol w:w="2050"/>
        <w:gridCol w:w="2619"/>
        <w:gridCol w:w="2050"/>
        <w:gridCol w:w="2051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469"/>
        <w:gridCol w:w="4384"/>
        <w:gridCol w:w="4385"/>
        <w:gridCol w:w="1062"/>
      </w:tblGrid>
      <w:tr>
        <w:trPr>
          <w:trHeight w:val="30" w:hRule="atLeast"/>
        </w:trPr>
        <w:tc>
          <w:tcPr>
            <w:tcW w:w="24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4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в горную зону</w:t>
            </w:r>
          </w:p>
        </w:tc>
        <w:tc>
          <w:tcPr>
            <w:tcW w:w="43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возвращения скота из горной зоны</w:t>
            </w:r>
          </w:p>
        </w:tc>
        <w:tc>
          <w:tcPr>
            <w:tcW w:w="10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4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Апрель-Май</w:t>
            </w:r>
          </w:p>
        </w:tc>
        <w:tc>
          <w:tcPr>
            <w:tcW w:w="43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Август-Сентябрь </w:t>
            </w:r>
          </w:p>
        </w:tc>
        <w:tc>
          <w:tcPr>
            <w:tcW w:w="10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59"/>
        <w:gridCol w:w="959"/>
        <w:gridCol w:w="2293"/>
        <w:gridCol w:w="2023"/>
        <w:gridCol w:w="959"/>
        <w:gridCol w:w="2553"/>
        <w:gridCol w:w="2554"/>
      </w:tblGrid>
      <w:tr>
        <w:trPr>
          <w:trHeight w:val="30" w:hRule="atLeast"/>
        </w:trPr>
        <w:tc>
          <w:tcPr>
            <w:tcW w:w="95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5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5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2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0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25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20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25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12"/>
        <w:gridCol w:w="1968"/>
        <w:gridCol w:w="1628"/>
        <w:gridCol w:w="1120"/>
        <w:gridCol w:w="1628"/>
        <w:gridCol w:w="1968"/>
        <w:gridCol w:w="3376"/>
      </w:tblGrid>
      <w:tr>
        <w:trPr>
          <w:trHeight w:val="30" w:hRule="atLeast"/>
        </w:trPr>
        <w:tc>
          <w:tcPr>
            <w:tcW w:w="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3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3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13600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20400</w:t>
            </w:r>
          </w:p>
        </w:tc>
        <w:tc>
          <w:tcPr>
            <w:tcW w:w="33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19671</w:t>
            </w:r>
          </w:p>
        </w:tc>
      </w:tr>
      <w:tr>
        <w:trPr>
          <w:trHeight w:val="30" w:hRule="atLeast"/>
        </w:trPr>
        <w:tc>
          <w:tcPr>
            <w:tcW w:w="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13600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  <w:tc>
          <w:tcPr>
            <w:tcW w:w="1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20400</w:t>
            </w:r>
          </w:p>
        </w:tc>
        <w:tc>
          <w:tcPr>
            <w:tcW w:w="33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-19671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округа: 2047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1064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пашни: 162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насаждение: 173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42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687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пастбищная земли: 729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Аккумский сельский округ</w:t>
      </w:r>
    </w:p>
    <w:bookmarkEnd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Центр - село Аккум.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Аккум, Момынай, Жанауйым.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- 5016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- 6443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- 851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- 3768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- 2620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- 182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насаждений - 44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- 1104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- 3470 гектар)</w:t>
      </w:r>
    </w:p>
    <w:bookmarkStart w:name="z28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месту жительства:</w:t>
      </w:r>
    </w:p>
    <w:bookmarkEnd w:id="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2918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3804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6869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3215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38"/>
        <w:gridCol w:w="1539"/>
        <w:gridCol w:w="2039"/>
        <w:gridCol w:w="2605"/>
        <w:gridCol w:w="2039"/>
        <w:gridCol w:w="2040"/>
      </w:tblGrid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66"/>
        <w:gridCol w:w="866"/>
        <w:gridCol w:w="2304"/>
        <w:gridCol w:w="2305"/>
        <w:gridCol w:w="866"/>
        <w:gridCol w:w="2787"/>
        <w:gridCol w:w="2306"/>
      </w:tblGrid>
      <w:tr>
        <w:trPr>
          <w:trHeight w:val="30" w:hRule="atLeast"/>
        </w:trPr>
        <w:tc>
          <w:tcPr>
            <w:tcW w:w="8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0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3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3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5112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3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4113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3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3470</w:t>
            </w:r>
          </w:p>
        </w:tc>
        <w:tc>
          <w:tcPr>
            <w:tcW w:w="23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</w:t>
            </w:r>
          </w:p>
        </w:tc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14832</w:t>
            </w:r>
          </w:p>
        </w:tc>
        <w:tc>
          <w:tcPr>
            <w:tcW w:w="23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27997,5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26781,5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16270,5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23160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13223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33057,5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71049,5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-67579,5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27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округа:6443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земли:3768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земли:2620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земли:-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земли:1104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5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Алатауский сельский округ</w:t>
      </w:r>
    </w:p>
    <w:bookmarkEnd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Алатау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Алатау, Шубарағаш, Бургулюк, Шатыртобе, Екпинди, Корган, Кайнар, Нысанбек, Жанатурмыс, Косагаш.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- 8624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- 13856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-3488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- 7233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- 5014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- 456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- 3444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- 5260 гектар)</w:t>
      </w:r>
    </w:p>
    <w:bookmarkStart w:name="z32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месту жительства</w:t>
      </w:r>
    </w:p>
    <w:bookmarkEnd w:id="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637"/>
        <w:gridCol w:w="796"/>
        <w:gridCol w:w="858"/>
        <w:gridCol w:w="2807"/>
        <w:gridCol w:w="2807"/>
        <w:gridCol w:w="3395"/>
      </w:tblGrid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1135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1865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</w:tr>
      <w:tr>
        <w:trPr>
          <w:trHeight w:val="30" w:hRule="atLeast"/>
        </w:trPr>
        <w:tc>
          <w:tcPr>
            <w:tcW w:w="16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</w:t>
            </w:r>
          </w:p>
        </w:tc>
        <w:tc>
          <w:tcPr>
            <w:tcW w:w="28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4281</w:t>
            </w:r>
          </w:p>
        </w:tc>
        <w:tc>
          <w:tcPr>
            <w:tcW w:w="33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898"/>
        <w:gridCol w:w="1410"/>
        <w:gridCol w:w="1868"/>
        <w:gridCol w:w="2387"/>
        <w:gridCol w:w="1868"/>
        <w:gridCol w:w="1869"/>
      </w:tblGrid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3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25"/>
        <w:gridCol w:w="789"/>
        <w:gridCol w:w="2758"/>
        <w:gridCol w:w="2099"/>
        <w:gridCol w:w="789"/>
        <w:gridCol w:w="2539"/>
        <w:gridCol w:w="2101"/>
      </w:tblGrid>
      <w:tr>
        <w:trPr>
          <w:trHeight w:val="30" w:hRule="atLeast"/>
        </w:trPr>
        <w:tc>
          <w:tcPr>
            <w:tcW w:w="122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8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75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1773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1557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3051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2862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  <w:tr>
        <w:trPr>
          <w:trHeight w:val="30" w:hRule="atLeast"/>
        </w:trPr>
        <w:tc>
          <w:tcPr>
            <w:tcW w:w="12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5260,5</w:t>
            </w:r>
          </w:p>
        </w:tc>
        <w:tc>
          <w:tcPr>
            <w:tcW w:w="20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2031</w:t>
            </w:r>
          </w:p>
        </w:tc>
        <w:tc>
          <w:tcPr>
            <w:tcW w:w="7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18279</w:t>
            </w:r>
          </w:p>
        </w:tc>
        <w:tc>
          <w:tcPr>
            <w:tcW w:w="21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44"/>
        <w:gridCol w:w="1902"/>
        <w:gridCol w:w="1750"/>
        <w:gridCol w:w="996"/>
        <w:gridCol w:w="1902"/>
        <w:gridCol w:w="2203"/>
        <w:gridCol w:w="3003"/>
      </w:tblGrid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3328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1181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2952,5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2776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2562,5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1619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4047,5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7844,5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4998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7032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2972,5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11975,5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3656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6730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5621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1193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2982,5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11745,5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2048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2487,5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7397,5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2225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5121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3323,2</w:t>
            </w:r>
          </w:p>
        </w:tc>
        <w:tc>
          <w:tcPr>
            <w:tcW w:w="1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10064</w:t>
            </w:r>
          </w:p>
        </w:tc>
        <w:tc>
          <w:tcPr>
            <w:tcW w:w="9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25160</w:t>
            </w:r>
          </w:p>
        </w:tc>
        <w:tc>
          <w:tcPr>
            <w:tcW w:w="22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46762,2</w:t>
            </w:r>
          </w:p>
        </w:tc>
        <w:tc>
          <w:tcPr>
            <w:tcW w:w="3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-41501,7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470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946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676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1018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05700" cy="1004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Первомаевский сельский округ</w:t>
      </w:r>
    </w:p>
    <w:bookmarkEnd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Биринши Мамыр,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Населенные пункты - Биринши Мамыр, Бейнеткеш, Ынтымак, Жанажол, Алгабас, Тагайна,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Загамбар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- 20195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- 22054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- 6519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- 11670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- 7795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- 2498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- 378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- 3444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-53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- 9733 гектар)</w:t>
      </w:r>
    </w:p>
    <w:bookmarkStart w:name="z37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02"/>
        <w:gridCol w:w="1372"/>
        <w:gridCol w:w="815"/>
        <w:gridCol w:w="3222"/>
        <w:gridCol w:w="2665"/>
        <w:gridCol w:w="3224"/>
      </w:tblGrid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3850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2805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4530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2578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3396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3994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3285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</w:t>
            </w:r>
          </w:p>
        </w:tc>
      </w:tr>
      <w:tr>
        <w:trPr>
          <w:trHeight w:val="30" w:hRule="atLeast"/>
        </w:trPr>
        <w:tc>
          <w:tcPr>
            <w:tcW w:w="10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10457</w:t>
            </w:r>
          </w:p>
        </w:tc>
        <w:tc>
          <w:tcPr>
            <w:tcW w:w="26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3962</w:t>
            </w:r>
          </w:p>
        </w:tc>
        <w:tc>
          <w:tcPr>
            <w:tcW w:w="3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50"/>
        <w:gridCol w:w="2533"/>
        <w:gridCol w:w="1850"/>
        <w:gridCol w:w="2365"/>
        <w:gridCol w:w="1851"/>
        <w:gridCol w:w="1851"/>
      </w:tblGrid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8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3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44"/>
        <w:gridCol w:w="1156"/>
        <w:gridCol w:w="2246"/>
        <w:gridCol w:w="2246"/>
        <w:gridCol w:w="844"/>
        <w:gridCol w:w="2716"/>
        <w:gridCol w:w="2248"/>
      </w:tblGrid>
      <w:tr>
        <w:trPr>
          <w:trHeight w:val="30" w:hRule="atLeast"/>
        </w:trPr>
        <w:tc>
          <w:tcPr>
            <w:tcW w:w="84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5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4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4455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2514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2772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3834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</w:tr>
      <w:tr>
        <w:trPr>
          <w:trHeight w:val="30" w:hRule="atLeast"/>
        </w:trPr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9733</w:t>
            </w:r>
          </w:p>
        </w:tc>
        <w:tc>
          <w:tcPr>
            <w:tcW w:w="22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2353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21177</w:t>
            </w:r>
          </w:p>
        </w:tc>
        <w:tc>
          <w:tcPr>
            <w:tcW w:w="22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1"/>
        <w:gridCol w:w="1772"/>
        <w:gridCol w:w="1772"/>
        <w:gridCol w:w="1008"/>
        <w:gridCol w:w="1926"/>
        <w:gridCol w:w="2230"/>
        <w:gridCol w:w="3041"/>
      </w:tblGrid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5232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3558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18789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20112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11450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36017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5256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1715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4287,5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10731,5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18032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3295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8237,5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29940,5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5872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17429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9864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2985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21160,5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3749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19525,5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73936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23396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58490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153603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-143870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22054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11670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7795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2498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378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3444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Верхней Аксускийсельский округ</w:t>
      </w:r>
    </w:p>
    <w:bookmarkEnd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селоМадени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Мадени, Саркырама.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- 2565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- 8609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- 719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- 6081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- 4342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Многолетные насаждения - 291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- 1390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- 58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- 2110 гектар)</w:t>
      </w:r>
    </w:p>
    <w:bookmarkStart w:name="z41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4"/>
        <w:gridCol w:w="891"/>
        <w:gridCol w:w="1004"/>
        <w:gridCol w:w="2602"/>
        <w:gridCol w:w="3284"/>
        <w:gridCol w:w="3285"/>
      </w:tblGrid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3101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50"/>
        <w:gridCol w:w="1480"/>
        <w:gridCol w:w="2050"/>
        <w:gridCol w:w="2619"/>
        <w:gridCol w:w="2050"/>
        <w:gridCol w:w="2051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39"/>
        <w:gridCol w:w="939"/>
        <w:gridCol w:w="2500"/>
        <w:gridCol w:w="1981"/>
        <w:gridCol w:w="940"/>
        <w:gridCol w:w="2500"/>
        <w:gridCol w:w="2501"/>
      </w:tblGrid>
      <w:tr>
        <w:trPr>
          <w:trHeight w:val="30" w:hRule="atLeast"/>
        </w:trPr>
        <w:tc>
          <w:tcPr>
            <w:tcW w:w="93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3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50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5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2799</w:t>
            </w:r>
          </w:p>
        </w:tc>
        <w:tc>
          <w:tcPr>
            <w:tcW w:w="25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</w:tr>
      <w:tr>
        <w:trPr>
          <w:trHeight w:val="30" w:hRule="atLeast"/>
        </w:trPr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25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</w:tr>
      <w:tr>
        <w:trPr>
          <w:trHeight w:val="30" w:hRule="atLeast"/>
        </w:trPr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</w:t>
            </w:r>
          </w:p>
        </w:tc>
        <w:tc>
          <w:tcPr>
            <w:tcW w:w="1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5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25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65"/>
        <w:gridCol w:w="1817"/>
        <w:gridCol w:w="1503"/>
        <w:gridCol w:w="1034"/>
        <w:gridCol w:w="1975"/>
        <w:gridCol w:w="2287"/>
        <w:gridCol w:w="3119"/>
      </w:tblGrid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8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5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7568</w:t>
            </w:r>
          </w:p>
        </w:tc>
        <w:tc>
          <w:tcPr>
            <w:tcW w:w="15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</w:t>
            </w:r>
          </w:p>
        </w:tc>
        <w:tc>
          <w:tcPr>
            <w:tcW w:w="10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7967,5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18334,5</w:t>
            </w:r>
          </w:p>
        </w:tc>
        <w:tc>
          <w:tcPr>
            <w:tcW w:w="3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5216</w:t>
            </w:r>
          </w:p>
        </w:tc>
        <w:tc>
          <w:tcPr>
            <w:tcW w:w="15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3101</w:t>
            </w:r>
          </w:p>
        </w:tc>
        <w:tc>
          <w:tcPr>
            <w:tcW w:w="10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7752,5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14534,5</w:t>
            </w:r>
          </w:p>
        </w:tc>
        <w:tc>
          <w:tcPr>
            <w:tcW w:w="3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12784</w:t>
            </w:r>
          </w:p>
        </w:tc>
        <w:tc>
          <w:tcPr>
            <w:tcW w:w="15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6288</w:t>
            </w:r>
          </w:p>
        </w:tc>
        <w:tc>
          <w:tcPr>
            <w:tcW w:w="10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15720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32869</w:t>
            </w:r>
          </w:p>
        </w:tc>
        <w:tc>
          <w:tcPr>
            <w:tcW w:w="3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-30759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8609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6081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4342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1390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Каратюбинский сельский округ</w:t>
      </w:r>
    </w:p>
    <w:bookmarkEnd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Каратюбе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Каратюбе, Костобе, Майбулак, Балдыберек, Тонкерис.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5363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17503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-4100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10179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насаждения-189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4336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8574 гектар)</w:t>
      </w:r>
    </w:p>
    <w:bookmarkStart w:name="z45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</w:t>
      </w:r>
    </w:p>
    <w:bookmarkEnd w:id="42"/>
    <w:bookmarkStart w:name="z46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Пунктам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3806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2704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1263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2814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38"/>
        <w:gridCol w:w="1539"/>
        <w:gridCol w:w="2039"/>
        <w:gridCol w:w="2605"/>
        <w:gridCol w:w="2039"/>
        <w:gridCol w:w="2040"/>
      </w:tblGrid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Пре­ду­пре­жде­ние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3"/>
        <w:gridCol w:w="864"/>
        <w:gridCol w:w="2299"/>
        <w:gridCol w:w="2299"/>
        <w:gridCol w:w="864"/>
        <w:gridCol w:w="2780"/>
        <w:gridCol w:w="2301"/>
      </w:tblGrid>
      <w:tr>
        <w:trPr>
          <w:trHeight w:val="30" w:hRule="atLeast"/>
        </w:trPr>
        <w:tc>
          <w:tcPr>
            <w:tcW w:w="8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5058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1553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3159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2844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6435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6975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8574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24471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79"/>
        <w:gridCol w:w="1865"/>
        <w:gridCol w:w="1865"/>
        <w:gridCol w:w="1061"/>
        <w:gridCol w:w="1865"/>
        <w:gridCol w:w="1865"/>
        <w:gridCol w:w="3200"/>
      </w:tblGrid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12424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3806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26997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14019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3976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2330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12645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2704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25283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9304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20339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42752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12824</w:t>
            </w:r>
          </w:p>
        </w:tc>
        <w:tc>
          <w:tcPr>
            <w:tcW w:w="10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32060</w:t>
            </w:r>
          </w:p>
        </w:tc>
        <w:tc>
          <w:tcPr>
            <w:tcW w:w="18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99283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-90709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17503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10179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189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4336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пастбище пользователей к водоисточникам, составления согласно норме потребления воды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Каскасуский сельский округ</w:t>
      </w:r>
    </w:p>
    <w:bookmarkEnd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Каскасу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Каскасу, Кенесарык, Верхне- Каскасу, Керегетас.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5245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10147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-2562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5352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3669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761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119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101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1463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4025 гектар)</w:t>
      </w:r>
    </w:p>
    <w:bookmarkStart w:name="z51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пунктам.</w:t>
      </w:r>
    </w:p>
    <w:bookmarkEnd w:id="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59"/>
        <w:gridCol w:w="943"/>
        <w:gridCol w:w="943"/>
        <w:gridCol w:w="3085"/>
        <w:gridCol w:w="3085"/>
        <w:gridCol w:w="3085"/>
      </w:tblGrid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3196</w:t>
            </w:r>
          </w:p>
        </w:tc>
      </w:tr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3849</w:t>
            </w:r>
          </w:p>
        </w:tc>
      </w:tr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</w:t>
            </w:r>
          </w:p>
        </w:tc>
      </w:tr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</w:t>
            </w:r>
          </w:p>
        </w:tc>
      </w:tr>
      <w:tr>
        <w:trPr>
          <w:trHeight w:val="30" w:hRule="atLeast"/>
        </w:trPr>
        <w:tc>
          <w:tcPr>
            <w:tcW w:w="11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  <w:tc>
          <w:tcPr>
            <w:tcW w:w="30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19"/>
        <w:gridCol w:w="1642"/>
        <w:gridCol w:w="2019"/>
        <w:gridCol w:w="2580"/>
        <w:gridCol w:w="2020"/>
        <w:gridCol w:w="2020"/>
      </w:tblGrid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5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3"/>
        <w:gridCol w:w="864"/>
        <w:gridCol w:w="2299"/>
        <w:gridCol w:w="2299"/>
        <w:gridCol w:w="864"/>
        <w:gridCol w:w="2780"/>
        <w:gridCol w:w="2301"/>
      </w:tblGrid>
      <w:tr>
        <w:trPr>
          <w:trHeight w:val="30" w:hRule="atLeast"/>
        </w:trPr>
        <w:tc>
          <w:tcPr>
            <w:tcW w:w="8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4329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4428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17334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1"/>
        <w:gridCol w:w="1772"/>
        <w:gridCol w:w="1466"/>
        <w:gridCol w:w="1008"/>
        <w:gridCol w:w="2230"/>
        <w:gridCol w:w="2231"/>
        <w:gridCol w:w="3042"/>
      </w:tblGrid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5344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2996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7490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17163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4632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3549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8872,5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20110,5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3296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8152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3024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10437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16296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8893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22232,5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55862,5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-51837,5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10147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5352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3669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761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101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1463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Кемекалганский сельский округ</w:t>
      </w:r>
    </w:p>
    <w:bookmarkEnd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Абай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Абай, Ангарата, Уйымшыл, Акбастау, Каракия, Каратобе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5689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14554гектар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пукта – 4800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7377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5702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42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21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1612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6423 гектар)</w:t>
      </w:r>
    </w:p>
    <w:bookmarkStart w:name="z55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38"/>
        <w:gridCol w:w="784"/>
        <w:gridCol w:w="1612"/>
        <w:gridCol w:w="2762"/>
        <w:gridCol w:w="2763"/>
        <w:gridCol w:w="3341"/>
      </w:tblGrid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2238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Ангарата 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4519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Абай 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4295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Уйымшыл 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2561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Каратобе 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Каракия 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</w:tr>
      <w:tr>
        <w:trPr>
          <w:trHeight w:val="30" w:hRule="atLeast"/>
        </w:trPr>
        <w:tc>
          <w:tcPr>
            <w:tcW w:w="1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6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7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2342</w:t>
            </w:r>
          </w:p>
        </w:tc>
        <w:tc>
          <w:tcPr>
            <w:tcW w:w="2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</w:t>
            </w:r>
          </w:p>
        </w:tc>
        <w:tc>
          <w:tcPr>
            <w:tcW w:w="33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15946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50"/>
        <w:gridCol w:w="1480"/>
        <w:gridCol w:w="2050"/>
        <w:gridCol w:w="2619"/>
        <w:gridCol w:w="2050"/>
        <w:gridCol w:w="2051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Ангарата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Абай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Уйымшыл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Каратобе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Каракия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3"/>
        <w:gridCol w:w="864"/>
        <w:gridCol w:w="2299"/>
        <w:gridCol w:w="2299"/>
        <w:gridCol w:w="864"/>
        <w:gridCol w:w="2780"/>
        <w:gridCol w:w="2301"/>
      </w:tblGrid>
      <w:tr>
        <w:trPr>
          <w:trHeight w:val="30" w:hRule="atLeast"/>
        </w:trPr>
        <w:tc>
          <w:tcPr>
            <w:tcW w:w="8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3672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Ангарата 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5040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Абай 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Уйымшыл 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3735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Каратобе 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Каракия 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2267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20403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2218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14153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21048,5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22784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5064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2551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15176,5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7122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8056,5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15831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39577,5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88340,5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-81917,5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14554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7377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5702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42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21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1612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Когалинский сельский округ</w:t>
      </w:r>
    </w:p>
    <w:bookmarkEnd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Узынарык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Узынарык, Диханкуль, Алшалы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3774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7081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1846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4184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1191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3029 гектар)</w:t>
      </w:r>
    </w:p>
    <w:bookmarkStart w:name="z59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7"/>
        <w:gridCol w:w="836"/>
        <w:gridCol w:w="901"/>
        <w:gridCol w:w="2946"/>
        <w:gridCol w:w="2946"/>
        <w:gridCol w:w="3564"/>
      </w:tblGrid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7787</w:t>
            </w:r>
          </w:p>
        </w:tc>
      </w:tr>
      <w:tr>
        <w:trPr>
          <w:trHeight w:val="30" w:hRule="atLeast"/>
        </w:trPr>
        <w:tc>
          <w:tcPr>
            <w:tcW w:w="11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2878</w:t>
            </w:r>
          </w:p>
        </w:tc>
        <w:tc>
          <w:tcPr>
            <w:tcW w:w="29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  <w:tc>
          <w:tcPr>
            <w:tcW w:w="3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03"/>
        <w:gridCol w:w="1588"/>
        <w:gridCol w:w="1711"/>
        <w:gridCol w:w="2689"/>
        <w:gridCol w:w="2104"/>
        <w:gridCol w:w="2105"/>
      </w:tblGrid>
      <w:tr>
        <w:trPr>
          <w:trHeight w:val="30" w:hRule="atLeast"/>
        </w:trPr>
        <w:tc>
          <w:tcPr>
            <w:tcW w:w="21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17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17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17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17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7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3"/>
        <w:gridCol w:w="864"/>
        <w:gridCol w:w="2299"/>
        <w:gridCol w:w="2299"/>
        <w:gridCol w:w="864"/>
        <w:gridCol w:w="2780"/>
        <w:gridCol w:w="2301"/>
      </w:tblGrid>
      <w:tr>
        <w:trPr>
          <w:trHeight w:val="30" w:hRule="atLeast"/>
        </w:trPr>
        <w:tc>
          <w:tcPr>
            <w:tcW w:w="8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11655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3029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2798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25182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13377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20533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7064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19367,5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32857,5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22537,5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63767,5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-60738,5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7081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4184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-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1191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Когалинскомусельскому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Коксаекский сельский округ</w:t>
      </w:r>
    </w:p>
    <w:bookmarkEnd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Коксаек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Коксаек, Казакстан, Алтынбастау, Жинишке.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15392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21403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-235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6152,3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1206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250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5749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земля-5992 гектар)</w:t>
      </w:r>
    </w:p>
    <w:bookmarkStart w:name="z63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41"/>
        <w:gridCol w:w="834"/>
        <w:gridCol w:w="898"/>
        <w:gridCol w:w="2937"/>
        <w:gridCol w:w="2937"/>
        <w:gridCol w:w="3553"/>
      </w:tblGrid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2326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3579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11559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1939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2597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3954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1934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3437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9462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21547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15"/>
        <w:gridCol w:w="1527"/>
        <w:gridCol w:w="1721"/>
        <w:gridCol w:w="2704"/>
        <w:gridCol w:w="2116"/>
        <w:gridCol w:w="2117"/>
      </w:tblGrid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7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93"/>
        <w:gridCol w:w="864"/>
        <w:gridCol w:w="2299"/>
        <w:gridCol w:w="2299"/>
        <w:gridCol w:w="864"/>
        <w:gridCol w:w="2780"/>
        <w:gridCol w:w="2301"/>
      </w:tblGrid>
      <w:tr>
        <w:trPr>
          <w:trHeight w:val="30" w:hRule="atLeast"/>
        </w:trPr>
        <w:tc>
          <w:tcPr>
            <w:tcW w:w="8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2246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20214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3569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2979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1834</w:t>
            </w:r>
          </w:p>
        </w:tc>
      </w:tr>
      <w:tr>
        <w:trPr>
          <w:trHeight w:val="30" w:hRule="atLeast"/>
        </w:trPr>
        <w:tc>
          <w:tcPr>
            <w:tcW w:w="8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5992</w:t>
            </w:r>
          </w:p>
        </w:tc>
        <w:tc>
          <w:tcPr>
            <w:tcW w:w="22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3150</w:t>
            </w:r>
          </w:p>
        </w:tc>
        <w:tc>
          <w:tcPr>
            <w:tcW w:w="8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7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28350</w:t>
            </w:r>
          </w:p>
        </w:tc>
        <w:tc>
          <w:tcPr>
            <w:tcW w:w="23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28552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28147,5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76913,5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15352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8060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26292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26144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14672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2937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24291,5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73856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20574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51435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153641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-147649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9305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1206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250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5749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Тасарыкский сельский округ</w:t>
      </w:r>
    </w:p>
    <w:bookmarkEnd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Тасарык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Тасарык, Ханарык, Оңтүстік, Джамбыл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4746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13333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629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9798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5612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1329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123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3546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517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4175 гектар)</w:t>
      </w:r>
    </w:p>
    <w:bookmarkStart w:name="z67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пунктам.</w:t>
      </w:r>
    </w:p>
    <w:bookmarkEnd w:id="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41"/>
        <w:gridCol w:w="834"/>
        <w:gridCol w:w="898"/>
        <w:gridCol w:w="2937"/>
        <w:gridCol w:w="2937"/>
        <w:gridCol w:w="3553"/>
      </w:tblGrid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6385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5199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3086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</w:tr>
      <w:tr>
        <w:trPr>
          <w:trHeight w:val="30" w:hRule="atLeast"/>
        </w:trPr>
        <w:tc>
          <w:tcPr>
            <w:tcW w:w="11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89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2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3974</w:t>
            </w:r>
          </w:p>
        </w:tc>
        <w:tc>
          <w:tcPr>
            <w:tcW w:w="35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16343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8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38"/>
        <w:gridCol w:w="1539"/>
        <w:gridCol w:w="2039"/>
        <w:gridCol w:w="2605"/>
        <w:gridCol w:w="2039"/>
        <w:gridCol w:w="2040"/>
      </w:tblGrid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9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29"/>
        <w:gridCol w:w="899"/>
        <w:gridCol w:w="2393"/>
        <w:gridCol w:w="2393"/>
        <w:gridCol w:w="899"/>
        <w:gridCol w:w="2393"/>
        <w:gridCol w:w="2394"/>
      </w:tblGrid>
      <w:tr>
        <w:trPr>
          <w:trHeight w:val="30" w:hRule="atLeast"/>
        </w:trPr>
        <w:tc>
          <w:tcPr>
            <w:tcW w:w="92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2907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2853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1791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4175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9900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37"/>
        <w:gridCol w:w="1729"/>
        <w:gridCol w:w="1730"/>
        <w:gridCol w:w="984"/>
        <w:gridCol w:w="2176"/>
        <w:gridCol w:w="2176"/>
        <w:gridCol w:w="2968"/>
      </w:tblGrid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6185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27737,5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10056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5149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25277,5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6120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2986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16438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3688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9661,5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29232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15993</w:t>
            </w:r>
          </w:p>
        </w:tc>
        <w:tc>
          <w:tcPr>
            <w:tcW w:w="9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39982,5</w:t>
            </w:r>
          </w:p>
        </w:tc>
        <w:tc>
          <w:tcPr>
            <w:tcW w:w="21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79114,5</w:t>
            </w:r>
          </w:p>
        </w:tc>
        <w:tc>
          <w:tcPr>
            <w:tcW w:w="2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-78014,5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13333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9798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5612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1329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123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3546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Зертасский сельский округ</w:t>
      </w:r>
    </w:p>
    <w:bookmarkEnd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Зертас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Зертас, Жанакуш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5226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8961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1366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5806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4461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1041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1078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–102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2444 гектар)</w:t>
      </w:r>
    </w:p>
    <w:bookmarkStart w:name="z71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94"/>
        <w:gridCol w:w="718"/>
        <w:gridCol w:w="2645"/>
        <w:gridCol w:w="2097"/>
        <w:gridCol w:w="2646"/>
        <w:gridCol w:w="3200"/>
      </w:tblGrid>
      <w:tr>
        <w:trPr>
          <w:trHeight w:val="30" w:hRule="atLeast"/>
        </w:trPr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2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7579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7618</w:t>
            </w:r>
          </w:p>
        </w:tc>
      </w:tr>
      <w:tr>
        <w:trPr>
          <w:trHeight w:val="30" w:hRule="atLeast"/>
        </w:trPr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20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</w:tr>
      <w:tr>
        <w:trPr>
          <w:trHeight w:val="30" w:hRule="atLeast"/>
        </w:trPr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6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20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26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  <w:tc>
          <w:tcPr>
            <w:tcW w:w="32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50"/>
        <w:gridCol w:w="1480"/>
        <w:gridCol w:w="2050"/>
        <w:gridCol w:w="2619"/>
        <w:gridCol w:w="2050"/>
        <w:gridCol w:w="2051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68"/>
        <w:gridCol w:w="937"/>
        <w:gridCol w:w="2493"/>
        <w:gridCol w:w="1976"/>
        <w:gridCol w:w="937"/>
        <w:gridCol w:w="2494"/>
        <w:gridCol w:w="2495"/>
      </w:tblGrid>
      <w:tr>
        <w:trPr>
          <w:trHeight w:val="30" w:hRule="atLeast"/>
        </w:trPr>
        <w:tc>
          <w:tcPr>
            <w:tcW w:w="9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9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4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4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4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3744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</w:tr>
      <w:tr>
        <w:trPr>
          <w:trHeight w:val="30" w:hRule="atLeast"/>
        </w:trPr>
        <w:tc>
          <w:tcPr>
            <w:tcW w:w="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4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9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4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9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4968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1"/>
        <w:gridCol w:w="1772"/>
        <w:gridCol w:w="1466"/>
        <w:gridCol w:w="1008"/>
        <w:gridCol w:w="2230"/>
        <w:gridCol w:w="2231"/>
        <w:gridCol w:w="3042"/>
      </w:tblGrid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10032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6979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17447,5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31223,5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12432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8333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20832,5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38232,5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-35788,5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8961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5806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4461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1041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1078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5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5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5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5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Киелитасский сельский округ</w:t>
      </w:r>
    </w:p>
    <w:bookmarkEnd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Султан рабат, Достык, Ақайдар, Киелитас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12111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15038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1250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10768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7547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857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3095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4345 гектар)</w:t>
      </w:r>
    </w:p>
    <w:bookmarkStart w:name="z75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</w:t>
      </w:r>
    </w:p>
    <w:bookmarkEnd w:id="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01"/>
        <w:gridCol w:w="877"/>
        <w:gridCol w:w="945"/>
        <w:gridCol w:w="3092"/>
        <w:gridCol w:w="3092"/>
        <w:gridCol w:w="3093"/>
      </w:tblGrid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1349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</w:t>
            </w:r>
          </w:p>
        </w:tc>
      </w:tr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</w:t>
            </w:r>
          </w:p>
        </w:tc>
      </w:tr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</w:t>
            </w:r>
          </w:p>
        </w:tc>
      </w:tr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</w:t>
            </w:r>
          </w:p>
        </w:tc>
      </w:tr>
      <w:tr>
        <w:trPr>
          <w:trHeight w:val="30" w:hRule="atLeast"/>
        </w:trPr>
        <w:tc>
          <w:tcPr>
            <w:tcW w:w="12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</w:t>
            </w:r>
          </w:p>
        </w:tc>
        <w:tc>
          <w:tcPr>
            <w:tcW w:w="3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4045</w:t>
            </w:r>
          </w:p>
        </w:tc>
        <w:tc>
          <w:tcPr>
            <w:tcW w:w="30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038"/>
        <w:gridCol w:w="1539"/>
        <w:gridCol w:w="2039"/>
        <w:gridCol w:w="2605"/>
        <w:gridCol w:w="2039"/>
        <w:gridCol w:w="2040"/>
      </w:tblGrid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Предупреждение 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Август - сентябрь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29"/>
        <w:gridCol w:w="899"/>
        <w:gridCol w:w="2393"/>
        <w:gridCol w:w="2393"/>
        <w:gridCol w:w="899"/>
        <w:gridCol w:w="2393"/>
        <w:gridCol w:w="2394"/>
      </w:tblGrid>
      <w:tr>
        <w:trPr>
          <w:trHeight w:val="30" w:hRule="atLeast"/>
        </w:trPr>
        <w:tc>
          <w:tcPr>
            <w:tcW w:w="92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89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4401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2592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1161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1109</w:t>
            </w:r>
          </w:p>
        </w:tc>
      </w:tr>
      <w:tr>
        <w:trPr>
          <w:trHeight w:val="30" w:hRule="atLeast"/>
        </w:trPr>
        <w:tc>
          <w:tcPr>
            <w:tcW w:w="9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4345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8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9000</w:t>
            </w:r>
          </w:p>
        </w:tc>
        <w:tc>
          <w:tcPr>
            <w:tcW w:w="2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1"/>
        <w:gridCol w:w="1772"/>
        <w:gridCol w:w="1466"/>
        <w:gridCol w:w="1008"/>
        <w:gridCol w:w="2230"/>
        <w:gridCol w:w="2231"/>
        <w:gridCol w:w="3042"/>
      </w:tblGrid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9992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5606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28408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6440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1218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10330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5456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11673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8872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12260,5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5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30760</w:t>
            </w:r>
          </w:p>
        </w:tc>
        <w:tc>
          <w:tcPr>
            <w:tcW w:w="1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9165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22912,5</w:t>
            </w:r>
          </w:p>
        </w:tc>
        <w:tc>
          <w:tcPr>
            <w:tcW w:w="22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62672,5</w:t>
            </w:r>
          </w:p>
        </w:tc>
        <w:tc>
          <w:tcPr>
            <w:tcW w:w="30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-58327,5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15038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сельскохозяйственные земли: 10768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7547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857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3095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