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03ec18" w14:textId="b03ec1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Тюлькубасском районе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Тюлькубасского районного маслихата Южно-Казахстанской области от 8 декабря 2017 года № 20/3-06. Зарегистрировано Департаментом юстиции Южно-Казахстанской области 26 декабря 2017 года № 4342.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 Республики Казахстан от 20 февраля 2017 года "О пастбищах"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Тюлькубасском районе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Тюлькубасского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решения маслихата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календарных дней после государственной регистрации настоящего решения направление его копии на офиациальное опубликование в периодические печатные издания, распространяемых на территории Тюлькубасского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решения на интернет-ресурсе Тюлькубасского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Кынтаев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Сейсенбаев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Тюлькубасского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20/3-06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Тюлькубасском районе на 2017-2018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 План по управлению пастбищами и их использованию по Тюлькубасскому району на 2017-2018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к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данных,предоставленных государственными органами, физическими и (или) юридическими лицами.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Тюлькубасского района составляет 227504 гектаров. Совокупность всех сельскохозяйственных угодий 151438 гектар, в том числе пашни 64906 гектар, в том числе 14479 гектар орошаемой пашни, 3630 гектар многолетних насаждений, 3211 гектар сенокосных угодий, пастбищные 59510 гектар.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151438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20550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5415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49958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27125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143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6333 гектаров земли Тюлькубасского района в эксплуатации Сайрамского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Тюлькубасском районе имеются 15 сельских округов, 62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Сельское хозяйство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Природный заповедник Аксу-Жабаглы расположен на северо-западных склонах Таласского Алатау и Угамских гор. Заповедник является особо охраняемой территорией. Его общая площадь составляет 85754 гектар, граничащими с двумя государствами Кыргызстаном и Узбекистаном. Заповедник расположен в Тюлькубасском, Толебииском, Байдибекском районах Южного Казахстана.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расположен в предгорьях, 160-180 дней являются теплыми днями,годовая влажность воздуха составляет 330-390 милиметр.В зимний период толщина снега достигает до 50-60 сантиметров. Продолжительность 120-126 дней. Земная кора влажная, светло – серые почвы. Сельское хозяйство района занимается многоотраслевым земледелием и животноводством. По середине района пересекает река Арысь, которая начинается с предгорья.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В районе имеется 7 больших и малых рек. Реки начинаются с горных районов.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река Арыс - 47 километрм, река Джабаглы - 20 километрм , река Кулан - 15 километрм , река Кокбулак - 30 километрм, река Кайыршакты - 20 километрм , река Караунгир - 20 километр, река Машат - 30 километр. Общая протяженность составляет 182 километр.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Водоемы и пруды: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"Балақұлан", емкостью 50 000 м</w:t>
      </w:r>
      <w:r>
        <w:rPr>
          <w:rFonts w:ascii="Times New Roman"/>
          <w:b w:val="false"/>
          <w:i w:val="false"/>
          <w:color w:val="000000"/>
          <w:vertAlign w:val="super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 "Долана булак" емкостью 60000 м</w:t>
      </w:r>
      <w:r>
        <w:rPr>
          <w:rFonts w:ascii="Times New Roman"/>
          <w:b w:val="false"/>
          <w:i w:val="false"/>
          <w:color w:val="000000"/>
          <w:vertAlign w:val="super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"Кулан", емкостью 1700 000 м</w:t>
      </w:r>
      <w:r>
        <w:rPr>
          <w:rFonts w:ascii="Times New Roman"/>
          <w:b w:val="false"/>
          <w:i w:val="false"/>
          <w:color w:val="000000"/>
          <w:vertAlign w:val="super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"Сарытөр", емкостью 1000000 м</w:t>
      </w:r>
      <w:r>
        <w:rPr>
          <w:rFonts w:ascii="Times New Roman"/>
          <w:b w:val="false"/>
          <w:i w:val="false"/>
          <w:color w:val="000000"/>
          <w:vertAlign w:val="super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 "Каракшы", емкостью 200 000 м</w:t>
      </w:r>
      <w:r>
        <w:rPr>
          <w:rFonts w:ascii="Times New Roman"/>
          <w:b w:val="false"/>
          <w:i w:val="false"/>
          <w:color w:val="000000"/>
          <w:vertAlign w:val="super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 "Шенкебастау", емкостью 24 000 м</w:t>
      </w:r>
      <w:r>
        <w:rPr>
          <w:rFonts w:ascii="Times New Roman"/>
          <w:b w:val="false"/>
          <w:i w:val="false"/>
          <w:color w:val="000000"/>
          <w:vertAlign w:val="super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 "Сарыбулак", емкостью 12000 м</w:t>
      </w:r>
      <w:r>
        <w:rPr>
          <w:rFonts w:ascii="Times New Roman"/>
          <w:b w:val="false"/>
          <w:i w:val="false"/>
          <w:color w:val="000000"/>
          <w:vertAlign w:val="superscript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151 438 гектар земель пригодных для ведения сельского хозяйства, в том числе 64906 гектар пашни, 14479 гектар орошаемой пашни, многолетних растений 3630 гектар, сенокосные угодия 3211 гектар, пастбищных 59510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Тюлькубасскому району крупно рогатый скот -42186, овец и коз-107729, лошадей-19422, верблюдов -9 голов.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поголовья скота, имеющихся площадей природных пастбищ и требуемых площадей природных пастбищ в разрезе сельских и поселковых округов Тюлькубасского района: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Тюлькубас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Джабаглы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Рыскулов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Арысь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Акбиик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Келтемашат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Тастумсык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Састюбе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пастбищ,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88283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Уровень обеспеченности скота на пастбищах: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сельских округов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Майлыкент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Машат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Кемербастау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Мичурин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Тюлькубас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Джабаглы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Балыкты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Шакпак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Рыскулов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4867,8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Арысь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Жаскешу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Акбиик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6095,4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Келтемашат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Тастумсык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4082,4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Састюбе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138042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31924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52958,5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49999,3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28869,5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63891,5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58571,9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17520,1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23359,8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30298,9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71014,5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34077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55633,5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50765,7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47224,5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37585,5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37736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31640,6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53883,5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17175,6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26338,5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25240,2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613801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554291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ветеринарные станции-15, купка мелко рогатого скота-21, пункт искусственного осеменение-15, биотермические котловины-14.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Тюлькибас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Джабаглы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Ақбиик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Келтемашат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Тастумсык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Састюбе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5,3 центнер/гектар, кормовая единица3,1 центнер/гектар.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массивной урожайности природно-кормовых угодий и кормовых единиц (центнер/гектар):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Осенне- летнее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весннее- осеннее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Поток корма оценивается по следующим показателям: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Майлыкентский сельский округ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Т.Рыскулова.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-Т.Рыскулов, Бакибек и Дауан.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- 23853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- 8611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- 6901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 - 3644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- 934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- 64,9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- 2959 гектар.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Т.Рыскулова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Т.Рыскулова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Т.Рыскулова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Дауан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32667,5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52958,5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49999,3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Машатский сельский округ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Машат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пункты-Машат, Мынбай, Енбек, Кызылбастау, Енбекши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населения-5163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округа-9974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земли-7861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земли-6152,3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земли-2562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земли-1589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земли-6,5 гектар.</w:t>
      </w:r>
    </w:p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Енбекши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-28869,5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Кемербастауский сельский округ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Кемербастау.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пункты-Кемербастау, Кумисбастау, Елтай, Тюлькубас-2, станция Майлыкент, 117 разъезд.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населения-4696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округа-11450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земли-8661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земли-3038,5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земли-1559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насаждения-178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земли-5319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земли-125 гектар.</w:t>
      </w:r>
    </w:p>
    <w:bookmarkStart w:name="z3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Тюлькубас-2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Алгабас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 разъезд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Кемербастау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Тюлькубас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Майликент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 разъезд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Тюлькубас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Майликент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 Разъезд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12596,5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63891,5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-58571,9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Мичуринский сельский округ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Майтобе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пункты--Майтобе, Коксагыз, Таусагыз, Кожамберди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населения-7143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округа-4212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земли-3800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земли-1724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земли-1347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насаждения-1022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земли-1054 гектар.</w:t>
      </w:r>
    </w:p>
    <w:bookmarkStart w:name="z3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Коксагыз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Таусагыз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Кожамберди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Коксагыз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Таусагыз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Кожамберди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Коксагыз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Таусагыз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Кожамберди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-17520,1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118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Тюлькубасский поселковый округ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Центр-поселок Тюлькубас.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пункты-Тюлькубас, Коктерек, Ирсу и Акбура.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населения-11743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1100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земли-708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земли-318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земли-389 гектар.</w:t>
      </w:r>
    </w:p>
    <w:bookmarkStart w:name="z4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Тюлькубас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Ирсу Акбура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Тюлькубас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Ирсу Акбура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Тюлькубас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Ирсу Акбура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-23359,8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213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Джабаглинский сельский округ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Джабаглы.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пункты-Джабаглы, Абайыл, РЗД – 115.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населения-2550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округа-5146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земли-4950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земли-630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земли-2207 гектар.</w:t>
      </w:r>
    </w:p>
    <w:bookmarkStart w:name="z4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Джабаглы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 разъезд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Джабаглы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 разъезд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Джабаглы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 разъезд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29387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-30298,5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023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Балыктинский сельский округ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Балыкты.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пункты-Балыкты, Шарафкент, Кокбулак, Урбулак, Абай.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населения-8731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округа-22636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земли-20036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земли-12871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земли-1544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насаждения-47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земли-556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земли-6560 гектар.</w:t>
      </w:r>
    </w:p>
    <w:bookmarkStart w:name="z5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Шарафкент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Шарафкент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Балыкты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Кокбулак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Урбулак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Шарафкент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Разница между общей пастбищей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29312,5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-71014,5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229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Шакпакский сельский округ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Шакпак баба.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пункты-Шакпак баба, 114-разъезд.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населения-3222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округа-12409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земли-11187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земли-5092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земли-657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насаждения-482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земли-171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земли-5443 гектар.</w:t>
      </w:r>
    </w:p>
    <w:bookmarkStart w:name="z5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 баба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114 разъезд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 баба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№114 разъезд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 баба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114 разъезд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31948,5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34077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-28634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Рыскуловский сельский округ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Азаттык.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пункты-Азаттык, Шукурбулак, Тастыбулак. Жанаталап.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населения-6375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округа-11231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земли-9163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земли-4057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насаждения-214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земли-4868 гектар.</w:t>
      </w:r>
    </w:p>
    <w:bookmarkStart w:name="z64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пунктам.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Такстыбулак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Шукурбулак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Такстыбулак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Шукурбулак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Азаттык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Жанаталап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Такстыбулак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Шукурбулак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4867,6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55633,5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-50765,7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Арысский сельский округ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Керейт.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пункты-Керейт, Макталы, Кайиршакты.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населения-3004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округа-13399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земли-12193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земли-4841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насаждения-21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земли-922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земли-6408,5 гектар.</w:t>
      </w:r>
    </w:p>
    <w:bookmarkStart w:name="z6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Кайиршакты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котловтны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Кайиршакты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Керейт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Кайиршакты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Макталы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26144,5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47576,5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-41906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054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Жаскешуский сельский округ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Жаскешу.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пункты-Жаскешу, Турар, Жанузак, Пистели.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населения-5537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округа-9234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земли-8948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земли-4301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земли-909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-138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-4467 гектар.</w:t>
      </w:r>
    </w:p>
    <w:bookmarkStart w:name="z7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Пистели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 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Пистели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Жаскешу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Жанузак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Турар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Пистели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-33119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Акбиикский сельский округ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Кулан.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пункты-Кулан, Акбиик, Сартор.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населения-3640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округа-12973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земли-10996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земли-4545гектар;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земли-1682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земли-6095 гектар.</w:t>
      </w:r>
    </w:p>
    <w:bookmarkStart w:name="z79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Акбиик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 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Акбиик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Акбиик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Сартор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6095,4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37736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-31640,6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626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753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753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Келтемашатский сельский округ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Кершетас.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пункты-Кершетас, Келтемашат, Жиинбай, Когалы, Торткул, Даубаба 1, Даубаба 2, Аксай.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населения-4395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округа-14253 гекта.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земли-13007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земли-5159гектар;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земли-721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земли-576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земли-7168 гектар.</w:t>
      </w:r>
    </w:p>
    <w:bookmarkStart w:name="z8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Келтемашат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Даубаба1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Кершетас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Даубаба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Келтемашат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Даубаба1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Кершетас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Даубаба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Келтемашат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Даубаба1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Жиынбай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Кершетас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Когалы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Даубаба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53883,5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-46716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023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Тастумсыкский сельский округ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Тастумсык.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пункты-Тастумсык, Амангелди, Жыланды, Кабанбай, Карабастау.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населения-3333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округа-10427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земли: 8966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– 4313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насаждения– 97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473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– 4082 гектар.</w:t>
      </w:r>
    </w:p>
    <w:bookmarkStart w:name="z89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Тастумсык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Тастумсык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Тастумсык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4082,4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-17175,6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705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Састюбинский поселковый округ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Центр-поселок Састюбе.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Састюбе, Ынтымак, Кызыл 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- 7703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- 4473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- 2870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- 1765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- 660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- 6,4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- 1098 гектар.</w:t>
      </w:r>
    </w:p>
    <w:bookmarkStart w:name="z94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Састюбе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Састюбе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Састюбе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26338,5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-25240,2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2959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