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5cb776" w14:textId="05cb77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в Шардаринском районе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Шардаринского районного маслихата Южно-Казахстанской области от 22 декабря 2017 года № 23-160-VI. Зарегистрировано Департаментом юстиции Южно-Казахстанской области 29 декабря 2017 года № 4359.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управлении и самоуправлении" от 23 января 2001 года и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 Республики Казахстан от 20 февраля 2017 года "О пастбищах", Шардаринский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в Шардаринском районе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"Аппарат Шардаринского районного маслихата" в установленном законодательством Республики Казахстан порядке обеспечить: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решения в территориальном органе юстиции;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со дня государственной регистрации настоящего решения маслихата направление его копии в бумажном и электронном виде на казахском и русском 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опубликования и включения в Эталонный контрольный банк нормативных правовых актов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календарных дней после государственной регистрации настоящего решения направление его копии на офиациальное опубликование в периодические печатные издания, распространяемых на территории Шардаринского района;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размещение настоящего решения на интернет-ресурсе Шардаринского районного маслихата после его официального опубликования.</w:t>
      </w:r>
    </w:p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Айдос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Муталиев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Шардаринского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от 22 декабря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2017 года № 23-160-VI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в Шардаринском районе на 2017-2018 годы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Шардаринском районe на 2017-2018 годы (далее –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) разработан в соответствии с Законами Республики Казахстан от 20 февраля 2017 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23 января 2001 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№ 11064).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карту с обозначением внешних и внутренних границ и площадей пастбищ, в том числе сезонных, объектов пастбищной инфраструктуры;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сельском округе;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календарный график по использованию пастбищ, устанавливающий сезонные маршруты выпаса и передвижения сельскохозяйственных животных;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Шардаринского района составляет 1287225 гектаров. Совокупность всех сельскохозяйственных угодий 189061 гектар, в том числе пашни 57508 гектар, в том числе 57508 гектар орошаемой пашни, 488 гектар многолетних насаждений, 1165 гектар сенокосных угодий, пастбищные 109358 гектар.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земли: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в сельскохозяйственных целях 189061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9053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используемые не в целях промышленности, транспорта, связи, обороны, сельского хозяйсвта 2042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15156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909325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88446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74142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другие земли 19853;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Шардаринском районе имеются 10 сельских округов, 23 сельских населенных пункта.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Природа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Климат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Гидрография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Население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Сельское хозяйство</w:t>
      </w:r>
    </w:p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Природа: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Шардаринский район расположен в юго-западной части Южно-Казахстанской области. Его северо-западная часть граничит с Отырарским районом, северная часть - с Арысским районом, восточная часть - с Сарыагашским районом, на западе - с Республикой Узбекистан, на юге - с Шардаринским водохранилищем. Большая часть суши песчаная (Кызылкум), серые, солонцеватые почвы, речные долины с лугово-глинистыми почвами. Здесь есть полынь, водоросли, саксаул, желтуха, джунгил, змеевик, тростник, тростник, сорняк, лист, ягода по Сырдарье.</w:t>
      </w:r>
    </w:p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Климат: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ясный континентальный. Пески Кызылкум занимают большую часть (до 85%) территории района. В течение года они представляют хорошие пастбища для каракульских овец, верблюдов и лошадей.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Пойма реки Сырдарии благоприятна для поливного земледелия, особенно для рисоводства. Пойма реки представляет для животноводства основную кормовую базу.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района засушливая, жаркая, относится к полупустынной зоне. Лето очень жаркое, засушливое, продолжительное, зима короткая, малоснежная, выпавший снег быстро тает. К основным характеристикам климата относятся избыточность тепловых ресурсов и инсоляции. В августе среднемесячная температура составляет 28º-30º. При высокой температуре влажность воздуха бывает очень низкой (17-19%). В январе среднемесячная температура составляет 3º-5º. Однако, в некоторые годы температура воздуха достигает минус 35º-37º, что вредит теплолюбивым растениям. Обычно, морозные дни начинаются во второй декаде октября и продолжаются до первой декады апреля. Иногда заморозки бывают и в начале мая. Но такие обстоятельства случаются очень редко. Средняя продолжительность безморозного периода составляет 186 дней. Среднегодовое количество осадков равняется 195-197 мм. В разные годы количество осадков непостоянное, переменчивое. 87% осадков приходится на зимне-весенний сезоны.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ветер преимущественно дует с севера. Среднегодовая скорость ветра может изменяться от 1,9 до 2,9 м/сек.</w:t>
      </w:r>
    </w:p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Гидрография: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- 1 водохранилища. Услуга по транспортировке сточных вод в размере 5,2 миллиард куб метр объем воды для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Реки: В районе имеется река Сырдария. Главный канал Кызылкум, который начинается с водоема, поливает плодородную землю на правом берегу реки Сырдарьи. Река Сырдария- 1635 километр.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Водоемы и пруды: водохранилище "Шардара", емкостью 5,2 миллиард м3, пруд "Шардара"-5,3 киллометр, пруд"Арнасай" -2,02 колометр.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Сельское хозяйство: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составляет 1287225 гектаров. Совокупность всех сельскохозяйственных угодий 189061 гектар, в том числе пашни 57508 гектар, в том числе 57508 гектар орошаемой пашни, 488 гектар многолетних насаждений, 1165 гектар сенокосных угодий, пастбищные 109358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районе насчитывается 33177 голов, крупного скота, 213132 голов мелкого скота, 6554 голов лошадей, 2333 голов верблюдов.</w:t>
      </w:r>
    </w:p>
    <w:bookmarkStart w:name="z1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Свидения количестве поголовья скота, имеющихся площадей природных пастбищ и требуемых площадей природных пастбищ в разрезе сельских округов Шардаринского района:</w:t>
      </w:r>
    </w:p>
    <w:bookmarkEnd w:id="1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Лошади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Требующих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К.Турысбеков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Коссейт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 ата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Алатау батыр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Суткент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Акшенгелди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Жаушықум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 Шардара 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пастбищ,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Требует природных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Содержащихся в неволе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34867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33177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213132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209841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Уровень обеспеченности скота на пастбищах</w:t>
      </w:r>
    </w:p>
    <w:bookmarkEnd w:id="1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сельских округов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пастбищных угодий в сельских округах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и площадь требуемых пастбищных угодии,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К.Турысбеков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Коссейт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 ата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Алатау батыр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Суткент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Акшенгелди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 Шардара 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109358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54738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пастбищные угодия,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требуемых пастбищных угодии,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разница в районе пастбищ и необходимых пастбищ, (+,-)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125410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154682,0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- 112 217,0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41315,5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-40 942,5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144673,5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-106 678,5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35399,5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-34 888,5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59139,5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-57 585,5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24933,0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-24 282,0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55787,5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84762,5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-70 052,5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35599,0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-29 988,0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36459,5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-35 682,5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34050,0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42769,0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-38 058,0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85867,5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133876,5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-133 876,5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202560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524602,5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793609,5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-684 251,5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Ветеринарно-санитарные помещения, обслуживающие домашних животных: ветеринарные станции - 11, купка мелко рогатого скота - 22, пункт искусственного осеменение - 11, биотермические котловины - 15.</w:t>
      </w:r>
    </w:p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</w:t>
      </w:r>
    </w:p>
    <w:bookmarkEnd w:id="1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Купка мелкорогатого скота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К.Турысбеков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Коссейт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 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Алатау батыр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Сүткент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Акшенгелди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Жаушықум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г. Шардара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 запасом крупного рогатого скота в этом районе являются пастбища. Это около 20-35% годового корма. Биоразнообразие пастбищного топлива варьируется в зависимости от экологической ситуации каждого года. В благоприятные годы в округе большинство мелких поголовья скота, крупного рогатого скота, овец и коз получают большую часть своих питательных веществ из естественных пастбищ.</w:t>
      </w:r>
    </w:p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Сельский округ К.Турысбеков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 - село Шардара.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пункты-Акберди, Бимырза,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Куан-кудык, Пишентобе, Бозай.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население-23853 человека.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округа-5382,3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земли-50340,4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земли-2584гектар;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-42465 гектар.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месту жительства.</w:t>
      </w:r>
    </w:p>
    <w:bookmarkEnd w:id="1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Шардара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Бимырза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Куан-кудык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Пишен 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50744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ветеринарно-санитарных учреждениях:</w:t>
      </w:r>
    </w:p>
    <w:bookmarkEnd w:id="2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Шардара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Акберди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Бимырза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Куан-кудык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Пишен 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Всего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календаря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К.Турысбеков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потребности в пастбище скота сельскохозяйственных животных:</w:t>
      </w:r>
    </w:p>
    <w:bookmarkEnd w:id="2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Шардара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Акберди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Бимырза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Куан-Кудык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Пишентобе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15640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38751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96 877,5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119 312,5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13 220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15 998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125 410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154 682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-112 217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1002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1005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Сельский округ Коссейт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Коссейт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население-4995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округа-8598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земли-6820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земли-6590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земли-6590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земли-373 гектар;</w:t>
      </w:r>
    </w:p>
    <w:bookmarkStart w:name="z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2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Коссейт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2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Коссейт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2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соответствии с приказом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bookmarkEnd w:id="2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Коссейт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19 647,5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41 315,5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-40 942,5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19 647,5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41 315,5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-40 942,5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97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Сельский округ Коксу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 село Коксу.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Населенные пункты-Айдаркол кашар,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Баспанды, Жоласар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население-8096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округа-69856,85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земли-47707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земли-9712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земли-9324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земли-37995 гектар;</w:t>
      </w:r>
    </w:p>
    <w:bookmarkStart w:name="z31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2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Айдаркол кашар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Баспанды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Жоласар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14053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46445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Айдаркол кашар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Баспанды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Жоласар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Коксу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соответствии с приказом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bookmarkEnd w:id="3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Айдаркол кашар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Баспанды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Жоласар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42157,5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57306,5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13898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114837,5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144673,5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-106 678,5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1009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373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246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Сельский округ Узын ата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Узын ата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Кочество население-4662 человек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округа-8433,27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земли-7769,27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земли-5969,27гектар;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земли-5111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земли-511 гектар.</w:t>
      </w:r>
    </w:p>
    <w:bookmarkStart w:name="z3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Узын ата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3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Сельские округа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станции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 ата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3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соответствии с приказом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bookmarkEnd w:id="3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Узын ата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35 399,5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-34 888,5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15897,5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35 399,5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-34 888,5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24600" cy="1016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10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Сельский округ Алатау батыр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пункты-Целинный,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население-9204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 – 17551,16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земли-13174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земли-11341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земли-1554 гектар.</w:t>
      </w:r>
    </w:p>
    <w:bookmarkStart w:name="z4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3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9043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Қазақстан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Целинный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Населленный пункт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Целенный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соответствии с приказом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bookmarkEnd w:id="4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Казахстан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Целинный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5256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29 755,0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-29 058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12880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29 384,5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-28 527,5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21972,5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59 139,5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-57 585,5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118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499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118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118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118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Сельский округ Кызылкум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Кызылкум.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население-2659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округа-7051,44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земли-6824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земли-5024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земли-4710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земли-651 гектар.</w:t>
      </w:r>
    </w:p>
    <w:bookmarkStart w:name="z4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Кызылкум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4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4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соответствии с приказом Министерства сельского хозяйства Республики Казахстан от 14 апреля 2015 г. №3-3/332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bookmarkEnd w:id="4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24 933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-24 282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24 933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-24 282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878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7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934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911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911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944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924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Сельский округ Суткент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Суткент.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пункты-Суткент, Шабырлы.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население-3038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округа-41511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земли-41167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земли-2278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земли-14710 гектар.</w:t>
      </w:r>
    </w:p>
    <w:bookmarkStart w:name="z51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4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20190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Шабырлы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22685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Суткент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Шабырлы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соответствии с приказом Министерства сельского хозяйства Республики Казахстан от 14 апреля 2015 год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bookmarkEnd w:id="5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75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Суткент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Шабырлы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14 710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 рогатый скот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17232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47 420,0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72 041,0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8 367,5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12 721,5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20272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55 787,5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84 762,5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-70 052,5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902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948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920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920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023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Сельский округ Акшенгелди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Ак алтын.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пункты-Ак алтын, Егизкум.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население-4380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округа-19209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земли-18744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земли-7481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земли-5611 гектар.</w:t>
      </w:r>
    </w:p>
    <w:bookmarkStart w:name="z5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5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алтын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4235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8642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5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котловины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алтын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5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соответствии с приказом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bookmarkEnd w:id="5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алтын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18 529,5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10 107,5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17 069,5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8422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21 055,0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35 599,0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- 29 988,0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897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75300" cy="890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890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923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923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958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76900" cy="908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908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Сельский округ Достык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Достык.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население-3331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округа-7639,21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земли-7193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пахотные земли-5400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земли-4493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земли-777 гектар.</w:t>
      </w:r>
    </w:p>
    <w:bookmarkStart w:name="z61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пунктам.</w:t>
      </w:r>
    </w:p>
    <w:bookmarkEnd w:id="59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8299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0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котлованы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1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соответствии с приказом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bookmarkEnd w:id="62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Достык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20 272,5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36 459,5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-35 682,5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20 272,5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36 459,5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-35 682,5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922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38900" cy="1010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101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Сельский округ Жаушыкум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Центр-село Жаушыкум.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Населенные пункты- Жаушыкум,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Багыскол, Калгансыр, Куйган.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население-2276 человек.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всего округа-7963,5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том числе: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Сельскохозяйственные земли-8307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орошаемые земли-3596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земли-4711 гектар.</w:t>
      </w:r>
    </w:p>
    <w:bookmarkStart w:name="z6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количестве поголовья скота сельскохозяйственных животных по населенным пунктам:</w:t>
      </w:r>
    </w:p>
    <w:bookmarkEnd w:id="64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Лощадь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Мелкорогатый скот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Багыскол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Калгансыр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13877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ветеринарно-санитарных учреждениях:</w:t>
      </w:r>
    </w:p>
    <w:bookmarkEnd w:id="65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стации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Купка мелкорогатого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Биотермические котловтны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Жаушыкум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Багыскол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Калгансыр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Қуйган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календаря использования пастбищ для распределения сельскохозяйственных животных и сезонных маршрутов распространения. Продолжительность пастбищного периода следующая:</w:t>
      </w:r>
    </w:p>
    <w:bookmarkEnd w:id="66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выпуска, срок перегона скота в горной зоне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возврата скота в горной зоне выпуска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Жаушыкум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Апрель - май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Август - сентябрь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 соответствии с приказом Министерства сельского хозяйства Республики Казахстан от 14 апреля 2015 г. № 3-3/332 "Об утверждении предельно допустимой нагрузки на пастбища" график потребности в пастбище скота сельскохозяйственных животных:</w:t>
      </w:r>
    </w:p>
    <w:bookmarkEnd w:id="67"/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Населенные пункты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 в населенных пунктах, гектар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Поголовья скота и требуемая площадь пастбищных земель,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Жаушыкум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Багыскол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Калгансыр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Куйган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Крупнорогатый скот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гектар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Мелко-рогатый скот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Необходимые пастбища,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необходимых пастбищ, гектар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Разница между общей пастбищей и необходимой пастбищ в населенных пунктах, (-,+)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-37 758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925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1007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1007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