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944268" w14:textId="994426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Глубоковскому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Глубоковского районного маслихата Восточно-Казахстанской области от 29 декабря 2017 года № 19/3-VI. Зарегистрировано Департаментом юстиции Восточно-Казахстанской области 23 января 2018 года № 5466. Прекращено действие в связи с истечением срока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 пастбищах",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Глубоковский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Глубоковскому району на 2018-2019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Настоящее решение вводится в действие по истечении десяти календарных дней после дня его первого официального опубликования. 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Калигожин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Глубоковского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Баймульдинов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Глубоковского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29 декабря 2017 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 19/3-VI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Глубоковскому району на 2018-2019 годы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Глубоковскому району на 2018-2019 годы (далее – План) разработан в соответствии с Законами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округе, 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5"/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Глубоковский район состоит из 17 поселков и сельских округов, 42 населенных пунктов.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района составляет 730,200 га, из них пастбищные земли – 111305,8 га.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8"/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193720,02 га;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49532 га;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7729,55 га; </w:t>
      </w:r>
    </w:p>
    <w:bookmarkEnd w:id="21"/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297502 га;</w:t>
      </w:r>
    </w:p>
    <w:bookmarkEnd w:id="22"/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2900 га;</w:t>
      </w:r>
    </w:p>
    <w:bookmarkEnd w:id="23"/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35133,43 га.</w:t>
      </w:r>
    </w:p>
    <w:bookmarkEnd w:id="24"/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континентальный. В пределах района выделены три природно - климатические зоны: предгорно - степная умеренно влажная, горная лугово-степная, горная лесостепная, климатические условия которых позволяют заниматься животноводством.</w:t>
      </w:r>
    </w:p>
    <w:bookmarkEnd w:id="25"/>
    <w:bookmarkStart w:name="z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самые распространенные участки заняты высокотравным злаковым разнотравьем. Обычными растениями этих лугов являются злаки: ежа сборная, мятлик луговой, и многочисленные виды разнотравья. Склоны южной и юго-восточной экспозиции, обычно хорошо прогреваемые. Более крутые и закамененные склоны занятые горно-степной растительностью с преобладанием разнотравья: типчака, тырсы, ковыля красного.</w:t>
      </w:r>
    </w:p>
    <w:bookmarkEnd w:id="26"/>
    <w:bookmarkStart w:name="z2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Почвенный покров района предоставлен черноземами южными, которые сменяются черноземами обыкновенными, по мере продвижения на северо-восток. Такой покров чаще всего встречается в двух вертикальных природных зонах: горной лесо-луговой-степной, горной и предгорной степной.</w:t>
      </w:r>
    </w:p>
    <w:bookmarkEnd w:id="27"/>
    <w:bookmarkStart w:name="z3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13 ветеринарных пунктов и 14 скотомогильников.</w:t>
      </w:r>
    </w:p>
    <w:bookmarkEnd w:id="28"/>
    <w:bookmarkStart w:name="z3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районе насчитывается крупного рогатого скота 20902 головы, мелкого рогатого скота 14964 головы, 2912 голов лошадей.</w:t>
      </w:r>
    </w:p>
    <w:bookmarkEnd w:id="29"/>
    <w:bookmarkStart w:name="z3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выпаса сельскохозяйственных животных по району имеются всего 111305,8 га пастбищных угодий. В черте населенных пунктов числится 26665,80 га пастбищ, в землях запаса имеются 14589,94 га пастбищных угодий.</w:t>
      </w:r>
    </w:p>
    <w:bookmarkEnd w:id="30"/>
    <w:bookmarkStart w:name="z3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сохранения долголетия и высокой продуктивности пастбищ необходимо вводить систему пастбищеоборота с использованием их в определенной последовательности по годам.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Глубоковскому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</w:t>
      </w:r>
      <w:r>
        <w:br/>
      </w:r>
      <w:r>
        <w:rPr>
          <w:rFonts w:ascii="Times New Roman"/>
          <w:b/>
          <w:i w:val="false"/>
          <w:color w:val="000000"/>
        </w:rPr>
        <w:t>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Глубоковскому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Глубоковскому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</w:t>
      </w:r>
      <w:r>
        <w:br/>
      </w:r>
      <w:r>
        <w:rPr>
          <w:rFonts w:ascii="Times New Roman"/>
          <w:b/>
          <w:i w:val="false"/>
          <w:color w:val="000000"/>
        </w:rPr>
        <w:t>с обозначением внешних и внутренних границ и площадей пастбищ, в том числе сезонных, объектов пастбищной инфраструктуры</w:t>
      </w:r>
    </w:p>
    <w:bookmarkEnd w:id="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Глубоковскому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4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</w:t>
      </w:r>
      <w:r>
        <w:br/>
      </w:r>
      <w:r>
        <w:rPr>
          <w:rFonts w:ascii="Times New Roman"/>
          <w:b/>
          <w:i w:val="false"/>
          <w:color w:val="000000"/>
        </w:rPr>
        <w:t>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Глубоковскому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43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</w:t>
      </w:r>
      <w:r>
        <w:br/>
      </w:r>
      <w:r>
        <w:rPr>
          <w:rFonts w:ascii="Times New Roman"/>
          <w:b/>
          <w:i w:val="false"/>
          <w:color w:val="000000"/>
        </w:rPr>
        <w:t>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Глубоковскому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 годы</w:t>
            </w:r>
          </w:p>
        </w:tc>
      </w:tr>
    </w:tbl>
    <w:bookmarkStart w:name="z4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</w:t>
      </w:r>
      <w:r>
        <w:br/>
      </w:r>
      <w:r>
        <w:rPr>
          <w:rFonts w:ascii="Times New Roman"/>
          <w:b/>
          <w:i w:val="false"/>
          <w:color w:val="000000"/>
        </w:rPr>
        <w:t>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5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Глубоковскому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47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</w:t>
      </w:r>
      <w:r>
        <w:br/>
      </w:r>
      <w:r>
        <w:rPr>
          <w:rFonts w:ascii="Times New Roman"/>
          <w:b/>
          <w:i w:val="false"/>
          <w:color w:val="000000"/>
        </w:rPr>
        <w:t>использования пастбищ, устанавливающий сезонные маршруты выпаса и передвижения сельскохозяйственных животных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сезона Май-июнь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Середина сезона Июль-август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сезона Сентябрь-октябрь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сезона Сентябрь-октябрь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сезона Май-июнь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Середина сезона Июль-август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