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c9cd9" w14:textId="f9c9c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здравоохранения и социального развития Республики Казахстан от 19 октября 2015 года № 809 "Об утверждении Стандарта организации оказания неврологической помощи в Республике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здравоохранения Республики Казахстан от 14 марта 2018 года № 110. Зарегистрирован в Министерстве юстиции Республики Казахстан 9 апреля 2018 года № 16725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7 Кодекса Республики Казахстан от 18 сентября 2009 года "О здоровье народа и системе здравоохранения"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19 октября 2015 года № 809 "Об утверждении Стандарта организации оказания неврологической помощи в Республике Казахстан" (зарегистрирован в Реестре государственной регистрации нормативных правовых актов под № 12311, опубликован в информационно-правовой системе "Әділет" 3 декабря 2015 года)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оказания неврологической помощи в Республике Казахстан, утвержденном указанным приказом: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Термины и определения, используемые в настоящем Стандарте: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профильный специалист – медицинский работник с высшим медицинским образованием, имеющий сертификат по специальности "неврология" (взрослая, детская);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организация здравоохранения – юридическое лицо, осуществляющее деятельность в области здравоохранения;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 Бюро госпитализации (далее – Портал) – единая система электронной регистрации, учета, обработки и хранения направлений пациентов на плановую госпитализацию в стационар в рамках гарантированного объема бесплатной медицинской помощи (далее – ГОБМП);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качество медицинской помощи – уровень соответствия оказываемой медицинской помощи стандартам, утверждаемым в соответствии с подпунктом 6) пункта 1 статьи 7 Кодекса и установленным на основе современного уровня развития медицинской науки и технологии;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медицинскаяреабилитация – комплексмедицинскихуслуг, направленных на сохранение, частичное или полное восстановление нарушенных и (или) утраченных функций организма больных и инвалидов;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профилактика – комплекс медицинских и немедицинских мероприятий, направленных на предупреждение возникновения заболеваний, прогрессирования на ранних стадиях болезней и контролирование уже развившихся осложнений, повреждений органов и тканей;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ГОБМП - единый по перечню медицинских услуг объем медицинской помощи, оказываемой гражданам Республики Казахстан и оралманам, определяемый Правительством Республики Казахстан;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регионализация – распределение медицинских организаций по трем уровням оказания медицинской помощи пациентам с инсультом, в зависимости от объема медицинской помощи.";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Основные направления деятельности и структура организаций, оказывающих неврологическую помощь в Республике Казахстан";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"21. Для оказания помощи больным с острыми нарушениями мозгового кровообращения (преходящие транзиторные церебральные ишемические приступы (атаки) и родственные синдромы, инфаркт мозга, субарахноидальное кровоизлияние, внутримозговое кровоизлияние, другие нетравматические внутримозговые кровоизлияния, инсульт, не уточненный как кровоизлияние или инфаркт, сосудистые мозговые синдромы при цереброваскулярных болезнях) на базе республиканских и многопрофильных организаций здравоохранения областей и городов Астаны и Алматы, оказывающих стационарную помощь, создаются первичные и региональные инсультные центры с учетом численности населения из рекомендуемого расчета 30 коек на 250 тысяч населения.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Оказание медицинской помощи при остром нарушении мозгового кровообращения проводится в соответствии с уровнями регионализации: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первом уровне медицинская помощь оказывается организациями, оказывающими стационарную помощь (сельские, районные и центральные районные больницы) с наличием отделения реанимации, клинической лаборатории, невролога, кардиолога и (или) терапевта, доставленные за пределами "терапевтического окна" (четыре часа и тридцать минут – шесть часов), когда время для проведения специфической тромболитической терапии истекло.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данном этапе проводится базисная терапия и ранняя реабилитация.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специализированной помощи и (или) высокотехнологичных медицинских услуг пациенты переводятся из медицинских организаций первого уровня в организации второго или третьего уровня.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клиникой инсульта или транзиторной ишемической атаки доставляются в медицинские организации второго или третьего уровня, минуя организации первого уровня, в пределах трех - четырех часов и тридцати минут от момента развития клинических симптомов ишемического инсульта;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втором уровне медицинская помощь оказывается организациями, оказывающими стационарную помощь (первичные инсультные центры на базе городских и областных больниц) с круглосуточно функционирующими отделениями клинической лаборатории, реанимации, лучевой диагностики с наличием компьютерной томографии (далее – КТ) и (или) магнитно-резонансной томографии (далее – MРT), ультразвуковых приборов для оценки состояния сонных и позвоночных артерий, с нейрохирургическим отделением или, в случае его отсутствия, хирургическим отделением с возможностью проведения нейрохирургических операций нейрохирургом, не позднее двух часов с момента уведомления нейрохирурга (с наличием стандартного нейрохирургического инструментария).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Пациентам с диагнозом ишемический или геморрагический инсульт на данном уровне проводят базисную и (или) специфическую терапию (системный тромболизис, не позднее четырех часов и тридцати минут с момента развития клинических симптомов), нейрохирургическое лечение в виде открытых операций (декомпрессивная гемикраниэктомия, удаление внутричерепных гематом, наложение наружного дренажа), раннюю реабилитацию.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верифицированным диагнозом ишемического инсульта переводятся из организации второго уровня в организации третьего уровня, для оказания высокотехнологичной эндоваскулярной нейрохирургической медицинской услуги в пределах шестичасового "терапевтического окна" с момента развития клинических симптомов.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Пациенты с субарахноидальным кровоизлиянием и пациенты, у которых кровоизлияние имеет характерные признаки аневризматической патологии или сосудистой мальформации, переводятся из первичного инсультного центра в организации третьего уровня, для оказания высокотехнологичной нейрохирургической медицинской услуги после консультации нейрохирурга;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третьем уровне медицинская помощь оказывается организациями, оказывающими стационарную помощь (региональные инсультные центры на базе городских и областных больниц). Региональные инсультные центры являются ключевыми центрами системы неотложной инсультной помощи в регионе и взаимодействуют с медицинскими организациями первого уровня, скорой медицинской помощи и первичными инсультными центрами для улучшения качества оказания медицинской помощи при инсультах.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проводят базисную терапию и раннюю реабилитацию, в том числе специфическую терапию в виде системного тромболизиса и механической тромбоэкстракции и тромбоаспирации, в пределах "терапевтического окна" (четыре часа и тридцать минут – шесть часов) от момента начала симптомов.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организации третьего уровня имеют базовое оснащение первичного инсультного центра, в том числе ангиографическую установку с круглосуточной интервенционной нейрорадиологической службой, операционный микроскоп, базовый и микрососудистый нейрохирургический инструментарий, аневризматические клипсы и изделия медицинского назначения для эндоваскулярных вмешательств.";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"27. При подозрении на инсульт или транзиторную ишемическую атаку, больные в экстренном порядке госпитализируются в ближайшие по территориальному расположению первичные или региональные инсультные центры.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этапе скорой медицинской помощи осуществляется: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диагностика острого инсульта и определение точного времени начала заболевания с обязательным его указанием в сопроводительном листе пациента скорой медицинской помощи, с выяснением всех обстоятельств случившегося;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проведение неотложных лечебных мероприятий и наблюдение за больными в соответствии с клиническими протоколами;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предварительное устное оповещение медицинской организации о поступлении больного с признаками острого нарушения мозгового кровообращения, с указанием времени приезда, что официально фиксируется в сопроводительном листе доставки пациента скорой медицинской помощи и в журнале приемного покоя.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медицинской помощи больным с инсультом осуществляется поэтапно: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догоспитальный этап – срочная транспортировка в течение 40 минут для городского населения и не более трех часов для сельского населения;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госпитальный этап включает лечение в: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блоке интенсивной терапии (от 24 часов до 5 дней);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отделении ранней реабилитации по мультидисциплинарному принципу (16 - 18 дней) ИЦ;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этап продолженной и поздней медицинской реабилитации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Республики, Казахстан от 27 декабря 2013 года № 759 "Об утверждении стандарта организации оказания медицинской реабилитации населению Республики Казахстан" (зарегистрирован в Реестре государственной регистрации нормативных правовых актов за № 9108);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этап диспансерного наблюдения (пациент, перенесший инсульт, ставится на диспансерный учет у невролога в течение трех рабочих дней после выписки из инсультного центра) – вторичная профилактика инсульта у больных со стойкими остаточными явлениями перенесенного инсульта на амбулаторно-поликлиническом уровне.";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29 изложить в следующей редакции: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"проведение базисной и специфической терапии (тромболизис проводится не позднее 60 минут с момента поступления в приемный покой и не позднее четырех часов и тридцати минут – шести часов с момента развития клинических симптомов, экстренное нейрохирургическое лечение - не позднее двух часов с момента уведомления нейрохирурга о консультации).";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"30. Координацию работы инсультных центров осуществляет Республиканский координационный центр по проблемам инсульта.";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3. Организация оказания неврологической помощи в Республике Казахстан";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Рекомендуемого перечня оснащения блока интенсивной терапии и реанимации инсультного центра для больных с острыми нарушениями мозгового кровообращения, раздел 2 "Аппараты и приборы"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3"/>
        <w:gridCol w:w="9832"/>
        <w:gridCol w:w="15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Аппараты и приборы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всех уровней: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Прикроватный монитор больного: частота дыхания, пульсоксиметрия, электрокардиограмма, неинвазивное артериальное давление, температура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Прикроватная информационная доска (маркерная)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числу коек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электрокардиограф с возможностью автономной работы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Многофункциональная система ультразвуковой допплерографии с возможностью выполнения транскраниальной допплерографии, длительного транскраниального допплеровского мониторирования, микроэмболодетекции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Портативный ультразвуковой сканер, с датчиками для проведения ультразвукового дуплексного сканирования экстракраниальных отделов брахиоцефальных артерий, трансторакальной эхокардиографии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Глюкометр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Вакуумный электроотсасыватель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2 койки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Дефибриллятор с функцией синхронизации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6 коек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портативный транспортный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дозатор лекарственных веществ шприцевой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3 штук на койку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Инфузомат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1 койку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Тонометр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2 штук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реанимационная медицинская тележка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менее 1 штуки на 3 койки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пневмомассажер конечностей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койку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Переносной набор для оказания реанимационного пособия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искусственной вентиляции легких с расширенными опциями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 на 3 койки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уровня: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нейрохирургический набор (согласно приказа исполняющего обязанности Министра здравоохранения Республики Казахстан от 3 ноября 2011 года № 763 "Об утверждении Положения о деятельности медицинских организаций, оказывающих нейрохирургическую помощь". Зарегистрирован в Реестре государственной регистрации нормативных правовых актов под № 7321).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уровня: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Комплекс ангиографический с возможностью выполнения эндоваскулярных диагностических и лечебных вмешательств на брахиоцефальных и внутримозговых артериях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 операционный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инъектор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Шприцевая помпа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Микрохирургический нейрохирургический инструментарий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штука</w:t>
            </w:r>
          </w:p>
        </w:tc>
      </w:tr>
      <w:tr>
        <w:trPr>
          <w:trHeight w:val="30" w:hRule="atLeast"/>
        </w:trPr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9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Изделия медицинского назначения для проведения эндоваскулярных и микрохирургических (клипсы, шовный материал и т.д.) операций 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потребности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штатные нормативы инсультного центра на 30 коек для больных с ОНМК с блоком интенсивной терапии и реанимации раздел "Блок интенсивной терапии на 6 коек" изложить в следующей редакции: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8"/>
        <w:gridCol w:w="5191"/>
        <w:gridCol w:w="2710"/>
        <w:gridCol w:w="271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 интенсивной терапии на 6 коек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невролог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анестезиолог-реаниматолог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по лечебной физкультуре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физиотерапевт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Логопед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палатная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физиотерапии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лечебной физкультуре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Медсестра по массажу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Санитарка палатная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– нейрохирург (для инсультных центров второго уровня)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нейрохирург (для инсультных центров третьего уровня)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- ангиохирург (рентгенхирургия, интервенционная хирургия взрослая) (для инсультных центров третьего уровня)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медицинских организаций первого уровня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второго уровня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инсультных центров третьего уровня</w:t>
            </w:r>
          </w:p>
        </w:tc>
        <w:tc>
          <w:tcPr>
            <w:tcW w:w="2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  <w:tc>
          <w:tcPr>
            <w:tcW w:w="2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стандарту: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, к настоящему приказу.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организации медицинской помощи Министерства здравоохранения Республики Казахстан в установленном законодательством порядке обеспечить: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здравоохранения Республики Казахстан;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Республики Казахстан сведений об исполнении мероприятий, предусмотренных подпунктами 1), 2), 3) и 4) настоящего пункта.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здравоохранения Республики Казахстан Актаеву Л. М.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Министр здравоохранения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Биртанов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2018 года № 110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неврологической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в Республике Казахстан</w:t>
            </w:r>
          </w:p>
        </w:tc>
      </w:tr>
    </w:tbl>
    <w:bookmarkStart w:name="z6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Этапы оказания медицинской помощи больным с острыми нарушениями 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(Внутримозговое и (или) внутрижелудочковое кровоизлияние)</w:t>
      </w:r>
    </w:p>
    <w:bookmarkEnd w:id="59"/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действий в блоке интенсивной терапии при геморрагическом инсульте (субарахноидальное кровоизлияние)</w:t>
      </w:r>
    </w:p>
    <w:bookmarkEnd w:id="61"/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Госпитальный этап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Алгоритм оказания догоспитальной, стационарной, амбулаторной помощи больным с инсультом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NIHSS- National Institute of Health Stroke Scale "Нэшиональ институт оф Хэлз Строук Скэйл" (Шкала инсульта Национального института здоровья);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BE-FAST тест "би фаст" (Balance-Eyes-Face-Arm-Speech-Time или координация- глаза-лицо-рука-речь-время) тест для догоспитальной экспресс диагностики инсульта.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