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686185" w14:textId="068618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некоторые постановления акимата Акмолинской области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Акмолинской области от 4 июля 2018 года № А-7/286. Зарегистрировано Департаментом юстиции Акмолинской области 31 июля 2018 года № 6744. Утратило силу постановлением акимата Акмолинской области от 21 февраля 2020 года № А-2/81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Акмолинской области от 21.02.2020 </w:t>
      </w:r>
      <w:r>
        <w:rPr>
          <w:rFonts w:ascii="Times New Roman"/>
          <w:b w:val="false"/>
          <w:i w:val="false"/>
          <w:color w:val="ff0000"/>
          <w:sz w:val="28"/>
        </w:rPr>
        <w:t>№ А-2/81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услугах", акимат Акмолинской области ПОСТАНОВЛЯЕТ</w:t>
      </w:r>
      <w:r>
        <w:rPr>
          <w:rFonts w:ascii="Times New Roman"/>
          <w:b/>
          <w:i w:val="false"/>
          <w:color w:val="000000"/>
          <w:sz w:val="28"/>
        </w:rPr>
        <w:t>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некоторые постановления акимата Акмолинской области изменения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Акмолинской области Мусралимову А.Е.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вступает в силу со дня государственной регистрации в Департаменте юстиции Акмолинской области и вводится в действие со дня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М.Мурзалин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июля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А-7/286</w:t>
            </w:r>
          </w:p>
        </w:tc>
      </w:tr>
    </w:tbl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постановлений акимата Акмолинской области, в которые вносятся изменения 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Акмолинской области "Об утверждении регламентов государственных услуг по приему документов для участия в конкурсах на присуждение звания "Лучший педагог" и на замещение руководителей государственных учреждений среднего образования" от 15 июня 2015 года № А-6/277 (зарегистрировано в Реестре государственной регистрации нормативных правовых актов № 4881, опубликовано 28 июля 2015 года в информационно-правовой системе "Әділет") следующие изменения: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для участия в конкурсе на присуждение звания "Лучший педагог"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для участия в конкурсе на замещение руководителей государственных учреждений среднего образования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Акмолинской области "Об утверждении регламентов государственных услуг, оказываемых в сфере семьи и детей" от 26 июня 2015 года № А-7/298 (зарегистрировано в Реестре государственной регистрации нормативных правовых актов № 4917, опубликовано 18 августа 2015 года в информационно-правовой системе "Әділет") следующие изменения: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 "Предоставление бесплатного подвоза к общеобразовательным организациям и обратно домой детям, проживающим в отдаленных сельских пунктах"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"Передача ребенка (детей) на патронатное воспитание"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"Постановка на учет лиц, желающих усыновить детей"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выдача направлений на предоставление отдыха детям из малообеспеченных семей в загородных и пришкольных лагерях"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1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Акмолинской области "Об утверждении регламента государственной услуги "Прием документов для прохождения аттестации на присвоение (подтверждение) квалификационных категорий педагогическим работникам и приравненным к ним лицам организаций образования, реализующих программы дошкольного воспитания и обучения, начального, основного среднего, общего среднего, технического и профессионального, послесреднего образования" от 28 января 2016 года № А-2/37 (зарегистрировано в Реестре государственной регистрации нормативных правовых актов № 5273, опубликовано 15 марта 2016 года в информационно-правовой системе "Әділет") следующее изменение: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для прохождения аттестации на присвоение (подтверждение) квалификационных категорий педагогическим работникам и приравненным к ним лицам организаций образования, реализующих программы дошкольного воспитания и обучения, начального, основного среднего, общего среднего, технического и профессионального, послесреднего образования"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2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Акмолинской области "Об утверждении регламента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от 18 сентября 2017 года № А-10/397 (зарегистрирован в Реестре государственной регистрации нормативных правовых актов № 6114 опубликовано 20 октября 2017 года в Эталонном контрольном банке нормативных правовых актов Республики Казахстан в электронном виде) следующее изменение: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июля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А-7/286</w:t>
            </w:r>
            <w:r>
              <w:br/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июня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А-6/277</w:t>
            </w:r>
          </w:p>
        </w:tc>
      </w:tr>
    </w:tbl>
    <w:bookmarkStart w:name="z24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для участия в конкурсе на присуждение звания "Лучший педагог"</w:t>
      </w:r>
    </w:p>
    <w:bookmarkEnd w:id="9"/>
    <w:bookmarkStart w:name="z25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"/>
    <w:bookmarkStart w:name="z2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для участия в конкурсе на присуждение звания "Лучший педагог" (далее – государственная услуга), оказывается отделами образования районов, городов Кокшетау и Степногорск, государственным учреждением "Управление образования Акмолинской области" (далее – услугодатель).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 канцелярию услугодателя.</w:t>
      </w:r>
    </w:p>
    <w:bookmarkStart w:name="z2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2"/>
    <w:bookmarkStart w:name="z2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оказываемой государственной услуги является выдача расписки о приеме документов для участия в конкурсе на присуждение звания "Лучший педагог" в произвольной форме (далее – расписка) либо мотивированный ответ об отказе в оказании государственной услуги по основаниям, установленным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"Прием документов для участия в конкурсе на присуждение звания "Лучший педагог", утвержденного приказом Министра образования и науки Республики Казахстан от 8 апреля 2015 года № 173 (зарегистрирован в Реестре государственной регистрации нормативных правовых актов № 11058) (далее – Стандарт).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29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"/>
    <w:bookmarkStart w:name="z3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5"/>
    <w:bookmarkStart w:name="z3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– 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выдает расписку об отказе в приеме документов в произвольной форме;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осуществляет проверку представленных документов, подготавливает расписку либо мотивированный ответ об отказе в оказании государственной услуги – 10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 выдает услугополучателю расписку либо мотивированный ответ об отказе в оказании государственной услуги – 5 минут.</w:t>
      </w:r>
    </w:p>
    <w:bookmarkStart w:name="z3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расписка либо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расписки либо мотивированного ответа об отказе в оказании государственной услуги.</w:t>
      </w:r>
    </w:p>
    <w:bookmarkStart w:name="z33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8"/>
    <w:bookmarkStart w:name="z3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услугополучателя, которые участвуют в процессе оказания государственных услуг: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bookmarkStart w:name="z3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– 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выдает расписку об отказе в приеме документов в произвольной форме;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осуществляет проверку представленных документов, подготавливает расписку либо мотивированный ответ об отказе в оказании государственной услуги – 10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 выдает услугополучателю расписку либо мотивированный ответ об отказе в оказании государственной услуги – 5 минут.</w:t>
      </w:r>
    </w:p>
    <w:bookmarkStart w:name="z3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документов для участия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конкурсе на присуждение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звания "Лучший педагог"</w:t>
            </w:r>
          </w:p>
        </w:tc>
      </w:tr>
    </w:tbl>
    <w:bookmarkStart w:name="z38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"Прием документов для участия в конкурсе на присуждение звания "Лучший педагог"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июля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А-7/286</w:t>
            </w:r>
            <w:r>
              <w:br/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июня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А-6/277</w:t>
            </w:r>
          </w:p>
        </w:tc>
      </w:tr>
    </w:tbl>
    <w:bookmarkStart w:name="z41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для участия в конкурсе на замещение руководителей государственных учреждений среднего образования"</w:t>
      </w:r>
    </w:p>
    <w:bookmarkEnd w:id="23"/>
    <w:bookmarkStart w:name="z42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4"/>
    <w:bookmarkStart w:name="z4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для участия в конкурсе на замещение руководителей государственных учреждений среднего образования" (далее – государственная услуга), оказывается отделами образования районов, городов Кокшетау и Степногорск, государственным учреждением "Управление образования Акмолинской области" (далее – услугодатель).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Start w:name="z4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6"/>
    <w:bookmarkStart w:name="z4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уведомление об итогах конкурса на замещение руководителей государственных учреждений среднего образования в произвольной форме (далее - уведомление) либо мотивированный ответ об отказе в оказании государственной услуги по основаниям, установленным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"Прием документов для участия в конкурсе на замещение руководителей государственных учреждений среднего образования" (далее – Стандарт), утвержденного приказом Министра образования и науки Республики Казахстан от 8 апреля 2015 года № 173 (зарегистрирован в Реестре государственной регистрации нормативных правовых актов № 11058).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Start w:name="z46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8"/>
    <w:bookmarkStart w:name="z4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9"/>
    <w:bookmarkStart w:name="z4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– 20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определяет ответственного исполнителя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представленных документов, подготавливает проект уведомления либо мотивированного ответа об отказе в оказании государственной услуги – 2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уведомление либо мотивированный ответ об отказе в оказании государственной услуги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уведомление либо мотивированный ответ об отказе в оказании государственной услуги – 20 минут.</w:t>
      </w:r>
    </w:p>
    <w:bookmarkStart w:name="z4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действия: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уведомления либо мотивированного ответа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уведомление либо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уведомления либо мотивированного ответа об отказе в оказании государственной услуги.</w:t>
      </w:r>
    </w:p>
    <w:bookmarkStart w:name="z50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2"/>
    <w:bookmarkStart w:name="z5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5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– 20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определяет ответственного исполнителя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представленных документов, подготавливает проект уведомления либо мотивированного ответа об отказе в оказании государственной услуги – 2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уведомление либо мотивированный ответ об отказе в оказании государственной услуги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уведомление либо мотивированный ответ об отказе в оказании государственной услуги – 20 минут.</w:t>
      </w:r>
    </w:p>
    <w:bookmarkStart w:name="z5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 в процессе оказания государственной услуги</w:t>
      </w:r>
    </w:p>
    <w:bookmarkEnd w:id="35"/>
    <w:bookmarkStart w:name="z5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услугодателя: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работник Государственной корпорации проверяет представленные документы, принимает и регистрирует заявление услугополучателя, выдает расписку о приеме документов с указанием даты и времени приема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случае представления услугополучателем неполного пакета соответствующих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2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работник Государственной корпорации в срок, указанный в расписке о приеме соответствующих документов, выдает услугополучателю готовый результат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документов не входит в срок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в Государственную корпорацию – 20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в Государственной корпорации – 20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оказания государственной услуги при обращении услугополучателя, либо его представителя по нотариально заверенной доверенности в Государственную корпорацию: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копию документа, удостоверяющего личность;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копию документа об образовании;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копию документа, подтверждающего трудовую деятельность;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личный листок по учету кадров и фото;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производственную характеристику с прежнего места работы с указанием имевшихся взысканий и поощрений;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копию документа об имеющейся квалификационной категории и ученой степени (при ее наличии);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документ о прохождении медицинского освидетельствования по форме согласно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здравоохранения Республики Казахстан "Об утверждении форм первичной медицинской документации организаций здравоохранения" от 23 ноября 2010 года № 907 (зарегистрирован в Реестре государственной регистрации нормативных правовых актов под № 6697);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Перспективный План развития школы.</w:t>
      </w:r>
    </w:p>
    <w:bookmarkStart w:name="z5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документов для участия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конкурсе на замещение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руководителей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учреждений среднего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bookmarkStart w:name="z57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"Прием документов для участия в конкурсе на замещение руководителей государственных учреждений среднего образования"</w:t>
      </w:r>
    </w:p>
    <w:bookmarkEnd w:id="3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1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июля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А-7/286</w:t>
            </w:r>
            <w:r>
              <w:br/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июня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А-7/298</w:t>
            </w:r>
          </w:p>
        </w:tc>
      </w:tr>
    </w:tbl>
    <w:bookmarkStart w:name="z60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</w:r>
    </w:p>
    <w:bookmarkEnd w:id="39"/>
    <w:bookmarkStart w:name="z61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0"/>
    <w:bookmarkStart w:name="z6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для распоряжения имуществом несовершеннолетних детей и оформления наследства несовершеннолетним детям" (далее – государственная услуга), оказывается местными исполнительными органами районов, городов Кокшетау и Степногорск (далее – услугодатель).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6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42"/>
    <w:bookmarkStart w:name="z6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справка для распоряжения имуществом, принадлежащим по праву наследования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для распоряжения имуществом несовершеннолетних детей и оформления наследства несовершеннолетним детям" (далее – Стандарт), утвержденному приказом Министра образования и науки Республики Казахстан от 13 апреля 2015 года № 198 (зарегистрирован в Реестре государственной регистрации нормативных правовых актов № 11184);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справка в органы внутренних дел для распоряжения имуществом несовершеннолетних детей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справка для распоряжения имуществом, принадлежащим на праве собственности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- справка)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Start w:name="z65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4"/>
    <w:bookmarkStart w:name="z6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5"/>
    <w:bookmarkStart w:name="z6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- 15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определяет ответственного исполнителя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представленных документов, подготавливает проект справки либо мотивированного ответа об отказе в оказании государственной услуги – 3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либо мотивированный ответ об отказе в оказании государственной услуги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справку либо мотивированный ответ об отказе в оказании государственной услуги – 15 минут.</w:t>
      </w:r>
    </w:p>
    <w:bookmarkStart w:name="z6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действия: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справки либо мотивированного ответа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справка либо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справки либо мотивированного ответа об отказе в оказании государственной услуги.</w:t>
      </w:r>
    </w:p>
    <w:bookmarkStart w:name="z69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8"/>
    <w:bookmarkStart w:name="z7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7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определяет ответственного исполнителя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представленных документов, подготавливает проект справки либо мотивированного ответа об отказе в оказании государственной услуги – 3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либо мотивированный ответ об отказе в оказании государственной услуги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справку либо мотивированный ответ об отказе в оказании государственной услуги – 15 минут.</w:t>
      </w:r>
    </w:p>
    <w:bookmarkStart w:name="z72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1"/>
    <w:bookmarkStart w:name="z7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услугодателя: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работник Государственной корпорации проверяет представленные документы, принимает и регистрирует заявление услугополучателя, выдает расписку о приеме документов с указанием даты и времени приема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случае представления услугополучателем неполного пакета соответствующих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2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работник Государственной корпорации в срок, указанный в расписке о приеме соответствующих документов, выдает услугополучателю готовый результат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документов не входит в срок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в Государственную корпорацию –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в Государственной корпорации –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оказания государственной услуги при обращении услугополучателя, либо его представителя по нотариально заверенной доверенности в Государственную корпорацию: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справок для распоряжения имуществом, принадлежащим по праву наследования несовершеннолетним: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копия свидетельства о праве на наследство по закону (от нотариуса);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копия свидетельства о рождении ребенка, в случае рождения ребенка до 13 августа 2007 года либо за пределами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справок в органы внутренних дел для распоряжения имуществом несовершеннолетних детей: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доверенность от имени отсутствующего супруга (-и) либо согласие отдельно проживающего законного представителя ребенка (детей) (при совместной собственности), заверенная нотариусом на совершение оформления сделки, свидетельство о смерти (в случае смерти), справка о рождении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"Об утверждении Правил организации государственной регистрации актов гражданского состояния, внесения изменений, восстановления, аннулирования записей актов гражданского состояния" от 25 февраля 2015 № 112 (далее – приказ № 112) (зарегистрированный в Реестре государственной регистрации нормативных правовых актов Республики Казахстан за № 10764) (в случае рождения ребенка вне брака до 2008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свидетельство о регистрации транспортного средства (в случае, утери свидетельства о регистрации транспортного средства, справка-подтверждение, выдаваемая органами внутренних дел);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копия свидетельства о рождении ребенка, в случае рождения до 13 августа 2007 года либо за пределами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копия свидетельства о заключении или расторжении брака, в случае заключения или расторжения брака до 2008 года либо за пределами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справок для распоряжения имуществом несовершеннолетних, принадлежащим на праве собственности: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доверенность от имени отсутствующего супруга (-и) либо согласие отдельно проживающего законного представителя ребенка (детей) (при совместной собственности), заверенная нотариусом на совершение оформления сделки, либо свидетельство о смерти (в случае смерти), справка о рождении по форме,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№ 112 (в случае рождения ребенка вне брака до 2008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документ, подтверждающий наличие имущества;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копия свидетельства о заключении или расторжении брака, в случае заключения или расторжения брака до 2008 года либо за пределами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копия свидетельства о рождении ребенка, в случае рождения до 13 августа 2007 года либо за пределами Республики Казахстан.</w:t>
      </w:r>
    </w:p>
    <w:bookmarkStart w:name="z7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Портал.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посредством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услугополучателей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электронно-цифровой подписи (далее – ЭЦП) услугополучателя либо с помощью ввода одноразового пароля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направление электронного документа (запроса услугополучателя), удостоверенного (подписанного) ЭЦП услугополучателя через шлюз "электронного правительства" в автоматизированном рабочем месте региональный шлюз "электронного правительства"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6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получение услугополучателем результата оказания государственной услуги в "личном кабинете" услугополучателя. Электронный документ формируется с использованием ЭЦП руководителя услугодателя.</w:t>
      </w:r>
    </w:p>
    <w:bookmarkStart w:name="z7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Диаграмма функционального взаимодействия информационных систем, задействованных в оказании государственной услуги через Портал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77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bookmarkEnd w:id="5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Портал – веб-портал "электронного правительства": www.egov.kz;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79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</w:r>
    </w:p>
    <w:bookmarkEnd w:id="5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66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июля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А-7/286</w:t>
            </w:r>
            <w:r>
              <w:br/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июня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А-7/298</w:t>
            </w:r>
          </w:p>
        </w:tc>
      </w:tr>
    </w:tbl>
    <w:bookmarkStart w:name="z82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</w:r>
    </w:p>
    <w:bookmarkEnd w:id="57"/>
    <w:bookmarkStart w:name="z83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8"/>
    <w:bookmarkStart w:name="z8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– государственная услуга), оказывается местными исполнительными органами районов, городов Кокшетау и Степногорск (далее – услугодатель).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8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60"/>
    <w:bookmarkStart w:name="z8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 (далее - справка)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- Стандарт), утвержденному приказом Министра образования и науки Республики Казахстан от 13 апреля 2015 года № 198 (зарегистрирован в Реестре государственной регистрации нормативных правовых актов № 11184)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(частично автоматизированная) и (или) бумажная.</w:t>
      </w:r>
    </w:p>
    <w:bookmarkStart w:name="z87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2"/>
    <w:bookmarkStart w:name="z8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3"/>
    <w:bookmarkStart w:name="z8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определяет ответственного исполнителя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представленных документов, подготавливает проект справки либо мотивированного ответа об отказе в оказании государственной услуги – 4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либо мотивированный ответ об отказе в оказании государственной услуги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справку либо мотивированный ответ об отказе в оказании государственной услуги – 15 минут.</w:t>
      </w:r>
    </w:p>
    <w:bookmarkStart w:name="z9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действия: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справки либо мотивированного ответа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справка либо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справки либо мотивированного ответа об отказе в оказании государственной услуги.</w:t>
      </w:r>
    </w:p>
    <w:bookmarkStart w:name="z91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6"/>
    <w:bookmarkStart w:name="z9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9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определяет ответственного исполнителя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представленных документов, подготавливает проект справки либо мотивированного ответа об отказе в оказании государственной услуги – 4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либо мотивированный ответ об отказе в оказании государственной услуги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справку либо мотивированный ответ об отказе в оказании государственной услуги – 15 минут.</w:t>
      </w:r>
    </w:p>
    <w:bookmarkStart w:name="z94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9"/>
    <w:bookmarkStart w:name="z9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услугодателя: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работник Государственной корпорации проверяет представленные документы, принимает и регистрирует заявление услугополучателя, выдает расписку о приеме документов с указанием даты и времени приема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случае представления услугополучателем неполного пакета соответствующих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2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работник Государственной корпорации в срок, указанный в расписке о приеме соответствующих документов, выдает услугополучателю готовый результат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документов не входит в срок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в Государственную корпорацию –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в Государственной корпорации –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оказания государственной услуги при обращении услугополучателя, либо его представителя по нотариально заверенной доверенности в Государственную корпорацию: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справки на отчуждение имущества, принадлежащего несовершеннолетнему: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нотариально заверенное заявление от услугополучателя о предоставлении гарантированного жилья либо нотариально заверенное заявление от близких родственников о предоставлении гарантированного жилья с указанием адреса (в случае отчуждения недвижимого имущества);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копия доверенности от имени отсутствующего супруга(-и) либо согласие отдельно проживающего законного представителя ребенка (детей) (при совместной собственности), заверенная нотариусом на совершение оформления сделки, свидетельства о смерти (в случае смерти), либо справки о рождении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"Об утверждении Правил организации государственной регистрации актов гражданского состояния, внесения изменений, восстановления записей актов гражданского состояния" от 25 февраля 2015 № 112 (далее – приказ № 112) (зарегистрированный в Реестре государственной регистрации нормативных правовых актов Республики Казахстан под № 10764) (в случае рождения ребенка вне брака до 2008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копия свидетельства о рождении ребенка (в случае рождения до 13 августа 2007 года либо за пределами Республики Казахстан);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копия свидетельства о заключении или расторжении брака (в случае заключения или расторжения брака до 2008 года либо за пределами Республики Казахстан).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справки для оформления ссуды под залог имущества, принадлежащего несовершеннолетнему: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нотариально заверенное заявление от законных представителей о предоставлении гарантированного жилья либо нотариально заверенное заявление от близких родственников о предоставлении гарантированного жилья в случае ненадлежащего исполнения обязательств перед банком (в случае залога недвижимого имущества);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копия доверенности от имени отсутствующего супруга (-и) либо согласие отдельно проживающего законного представителя ребенка (детей) (при совместной собственности), заверенная нотариусом на совершение оформления сделки, свидетельство о смерти (в случае смерти), либо копия справки о рождении по форме,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112 (в случае рождения ребенка вне брака до 2008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письмо из банка о выдаче справки на разрешение залога имущества, принадлежащего несовершеннолетнему (в случае предоставления ссуды под залог имущества, принадлежащего несовершеннолетнему);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копия свидетельства о рождении ребенка (в случае рождения до 13 августа 2007 года либо за пределами Республики Казахстан);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копия свидетельства о заключении или расторжении брака (в случае заключения или расторжения брака до 2008 года либо за пределами Республики Казахстан).</w:t>
      </w:r>
    </w:p>
    <w:bookmarkStart w:name="z9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Портал.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посредством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услугополучателей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электронно-цифровой подписи (далее – ЭЦП) услугополучателя либо с помощью ввода одноразового пароля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направление электронного документа (запроса услугополучателя), удостоверенного (подписанного) ЭЦП услугополучателя через шлюз "электронного правительства" в автоматизированном рабочем месте региональный шлюз "электронного правительства"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6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получение услугополучателем результата оказания государственной услуги в "личном кабинете" услугополучателя. Электронный документ формируется с использованием ЭЦП руководителя услугодателя.</w:t>
      </w:r>
    </w:p>
    <w:bookmarkStart w:name="z9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Диаграмма функционального взаимодействия информационных систем, задействованных в оказании государственной услуги через Портал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функции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опеке или попечительству,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оформления сделок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имуществом, принадлежащим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99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bookmarkEnd w:id="7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Портал – веб-портал "электронного правительства": www.egov.kz;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функции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опеке или попечительству,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оформления сделок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имуществом, принадлежащим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101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</w:r>
    </w:p>
    <w:bookmarkEnd w:id="7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73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июля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А-7/286</w:t>
            </w:r>
            <w:r>
              <w:br/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июня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А-7/298</w:t>
            </w:r>
          </w:p>
        </w:tc>
      </w:tr>
    </w:tbl>
    <w:bookmarkStart w:name="z104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75"/>
    <w:bookmarkStart w:name="z105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6"/>
    <w:bookmarkStart w:name="z10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бесплатного подвоза к общеобразовательным организациям и обратно домой детям, проживающим в отдаленных сельских пунктах" (далее – государственная услуга), оказывается акимом поселка, села, сельского округа (далее – услугодатель).</w:t>
      </w:r>
    </w:p>
    <w:bookmarkEnd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Start w:name="z10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78"/>
    <w:bookmarkStart w:name="z10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 предоставлении бесплатного подвоза к общеобразовательной организации образования и обратно домой (далее - справка)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(далее – Стандарт), утвержденному приказом Министра образования и науки Республики Казахстан от 13 апреля 2015 года № 198 (зарегистрирован в Реестре государственной регистрации нормативных правовых актов № 11184)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Start w:name="z109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0"/>
    <w:bookmarkStart w:name="z11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1"/>
    <w:bookmarkStart w:name="z11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определяет ответственного исполнителя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представленных документов, подготавливает проект справки либо мотивированного ответа об отказе в оказании государственной услуги – 3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либо мотивированный ответ об отказе в оказании государственной услуги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справку либо мотивированный ответ об отказе в оказании государственной услуги – 15 минут.</w:t>
      </w:r>
    </w:p>
    <w:bookmarkStart w:name="z11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действия:</w:t>
      </w:r>
    </w:p>
    <w:bookmarkEnd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справки либо мотивированного ответа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справка либо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справки либо мотивированного ответа об отказе в оказании государственной услуги.</w:t>
      </w:r>
    </w:p>
    <w:bookmarkStart w:name="z113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4"/>
    <w:bookmarkStart w:name="z11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1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определяет ответственного исполнителя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представленных документов, подготавливает проект справки либо мотивированного ответа об отказе в оказании государственной услуги – 3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либо мотивированный ответ об отказе в оказании государственной услуги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справку либо мотивированный ответ об отказе в оказании государственной услуги – 15 минут.</w:t>
      </w:r>
    </w:p>
    <w:bookmarkStart w:name="z116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 в процессе оказания государственной услуги</w:t>
      </w:r>
    </w:p>
    <w:bookmarkEnd w:id="87"/>
    <w:bookmarkStart w:name="z117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услугодателя:</w:t>
      </w:r>
    </w:p>
    <w:bookmarkEnd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работник Государственной корпорации проверяет представленные документы, принимает и регистрирует заявление услугополучателя, выдает расписку о приеме документов с указанием даты и времени приема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случае представления услугополучателем неполного пакета соответствующих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2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работник Государственной корпорации в срок, указанный в расписке о приеме соответствующих документов, выдает услугополучателю готовый результат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документов не входит в срок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в Государственную корпорацию –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в Государственной корпорации –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оказания государственной услуги при обращении услугополучателя, либо его представителя по нотариально заверенной доверенности в Государственную корпорацию: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копия свидетельства о рождении ребенка (детей), в случае рождения ребенка до 13 августа 2007 года либо за пределами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справка с места учебы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Start w:name="z118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подвоза к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 домой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детям, проживающим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отдаленных сельских пунктах"</w:t>
            </w:r>
          </w:p>
        </w:tc>
      </w:tr>
    </w:tbl>
    <w:bookmarkStart w:name="z120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9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июля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А-7/286</w:t>
            </w:r>
            <w:r>
              <w:br/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июня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А-7/298</w:t>
            </w:r>
          </w:p>
        </w:tc>
      </w:tr>
    </w:tbl>
    <w:bookmarkStart w:name="z123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91"/>
    <w:bookmarkStart w:name="z124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2"/>
    <w:bookmarkStart w:name="z125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государственная услуга), оказывается местными исполнительными органами районов, городов Кокшетау и Степногорск (далее – услугодатель).</w:t>
      </w:r>
    </w:p>
    <w:bookmarkEnd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12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</w:p>
    <w:bookmarkEnd w:id="94"/>
    <w:bookmarkStart w:name="z127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пособия опекунам или попечителям на содержание ребенка-сироты (детей–сирот) и ребенка (детей), оставшегося без попечения родителей (далее - решение),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- Стандарт), утвержденному приказом Министра образования и науки Республики Казахстан от 13 апреля 2015 года № 198 (зарегистрирован в Реестре государственной регистрации нормативных правовых актов № 11184)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Start w:name="z128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6"/>
    <w:bookmarkStart w:name="z129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7"/>
    <w:bookmarkStart w:name="z130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- 15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определяет ответственного исполнителя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представленных документов, подготавливает проект решения либо мотивированного ответа об отказе в оказании государственной услуги – 8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решение либо мотивированный ответ об отказе в оказании государственной услуги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решение либо мотивированный ответ об отказе в оказании государственной услуги – 15 минут.</w:t>
      </w:r>
    </w:p>
    <w:bookmarkStart w:name="z131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действия:</w:t>
      </w:r>
    </w:p>
    <w:bookmarkEnd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решения либо мотивированного ответа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либо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решения либо мотивированного ответа об отказе в оказании государственной услуги.</w:t>
      </w:r>
    </w:p>
    <w:bookmarkStart w:name="z132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0"/>
    <w:bookmarkStart w:name="z133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34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- 15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определяет ответственного исполнителя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представленных документов, подготавливает проект решения либо мотивированного ответа об отказе в оказании государственной услуги – 8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решение либо мотивированный ответ об отказе в оказании государственной услуги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решение либо мотивированный ответ об отказе в оказании государственной услуги – 15 минут.</w:t>
      </w:r>
    </w:p>
    <w:bookmarkStart w:name="z135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3"/>
    <w:bookmarkStart w:name="z136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услугодателя:</w:t>
      </w:r>
    </w:p>
    <w:bookmarkEnd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работник Государственной корпорации проверяет представленные документы, принимает и регистрирует заявление услугополучателя, выдает расписку о приеме документов с указанием даты и времени приема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случае представления услугополучателем неполного пакета соответствующих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2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работник Государственной корпорации в срок, указанный в расписке о приеме соответствующих документов, выдает услугополучателю готовый результат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документов не входит в срок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в Государственную корпорацию –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в Государственной корпорации –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оказания государственной услуги при обращении услугополучателя, либо его представителя по нотариально заверенной доверенности в Государственную корпорацию: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опекуна или попечителя для назначения пособия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копия свидетельства о рождении ребенка (детей), в случае рождения ребенка (детей) до 13 августа 2007 года либо за пределами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копия документов, подтверждающие факт отсутствия попечения над ребенком единственного или обоих родителей (свидетельство о смерти, решение суда о лишении родителей родительских прав, ограничении их в родительских правах, признании родителей безвестно отсутствующими, недееспособными (ограниченно дееспособными), объявлении их умершими, приговор суда об отбывании родителями наказания в местах лишения свободы, документы, подтверждающие розыск родителей, отобрание ребенка (детей) у родителей, нахождение родителей на длительном лечении в организациях здравоохранения, акт о подкидывании ребенка (детей), заявление об отказе от ребенка (детей), сведения об отце, записанного со слов матери;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копия договора об открытии лицевого счета на имя опекуна или попечителя в банке второго уровня или в организации, имеющей лицензию Национального банка Республики Казахстан на осуществление отдельных видов банковских операций;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сведения о доходах ребенка (детей) (документы, подтверждающие получение государственных социальных пособий и иных социальных выплат, алиментов, сведения об имеющихся доходах от имущества ребенка (детей).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для сверки, после чего подлинники возвращаются услугополучателю.</w:t>
      </w:r>
    </w:p>
    <w:bookmarkStart w:name="z13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Портал.</w:t>
      </w:r>
    </w:p>
    <w:bookmarkEnd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посредством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услугополучателей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электронно-цифровой подписи (далее – ЭЦП) услугополучателя либо с помощью ввода одноразового пароля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направление электронного документа (запроса услугополучателя), удостоверенного (подписанного) ЭЦП услугополучателя через шлюз "электронного правительства" в автоматизированном рабочем месте региональный шлюз "электронного правительства"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6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получение услугополучателем результата оказания государственной услуги в "личном кабинете" услугополучателя. Электронный документ формируется с использованием ЭЦП руководителя услугодателя.</w:t>
      </w:r>
    </w:p>
    <w:bookmarkStart w:name="z138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Диаграмма функционального взаимодействия информационных систем, задействованных в оказании государственной услуги через Портал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опекунам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(детей-сирот)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ребенка (детей), оставшегося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bookmarkStart w:name="z140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bookmarkEnd w:id="10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Портал – веб-портал "электронного правительства": www.egov.kz;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опекунам или попечителям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содержание ребенка-сироты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(детей-сирот) и ребенка (детей),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оставшегося без попечения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142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10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1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июля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А-7/286</w:t>
            </w:r>
            <w:r>
              <w:br/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июня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А-7/298</w:t>
            </w:r>
          </w:p>
        </w:tc>
      </w:tr>
    </w:tbl>
    <w:bookmarkStart w:name="z144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патронатное воспитание"</w:t>
      </w:r>
    </w:p>
    <w:bookmarkEnd w:id="109"/>
    <w:bookmarkStart w:name="z145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0"/>
    <w:bookmarkStart w:name="z146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"Передача ребенка (детей) на патронатное воспитание" (далее – государственная услуга), оказывается местными исполнительными органами районов, городов Кокшетау и Степногорск (далее – услугодатель).</w:t>
      </w:r>
    </w:p>
    <w:bookmarkEnd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147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</w:p>
    <w:bookmarkEnd w:id="112"/>
    <w:bookmarkStart w:name="z148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договор о передаче ребенка (детей) на патронатное воспитание (далее - договор)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"Передача ребенка (детей) на патронатное воспитание" (далее – Стандарт), утвержденного приказом Министра образования и науки Республики Казахстан от 13 апреля 2015 года № 198 (зарегистрирован в Реестре государственной регистрации нормативных правовых актов № 11184).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– уведомление о заключении договора о передаче ребенка (детей) на патронатное воспитание (далее – уведомление)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уведомления о заключении договора, услугополучателю необходимо обратиться по указанному в уведомлении адресу для заключения договора о передаче ребенка (детей) на патронатное воспитание.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Start w:name="z149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4"/>
    <w:bookmarkStart w:name="z150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5"/>
    <w:bookmarkStart w:name="z151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- 20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определяет ответственного исполнителя и направляет документы в сектор по опеке и попечительству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сектор по опеке и попечительству проводит обследование жилищно-бытовых условий услугополучателя, желающего быть патронатным воспитателем – 14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подготавливает проект договора (на Портале - проект уведомления) либо мотивированного ответа об отказе в оказании государственной услуги – 12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заключает договор (на Портале - подписывает уведомление) либо подписывает мотивированный ответ об отказе в оказании государственной услуги – 2 календарных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услугополучателю договор либо мотивированный ответ об отказе в оказании государственной услуги – 20 минут.</w:t>
      </w:r>
    </w:p>
    <w:bookmarkStart w:name="z152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действия:</w:t>
      </w:r>
    </w:p>
    <w:bookmarkEnd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акт обследования жилищно-бытовых условий;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проект договора (уведомления) либо мотивированного ответа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договор (уведомление) либо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договора либо мотивированного ответа об отказе в оказании государственной услуги.</w:t>
      </w:r>
    </w:p>
    <w:bookmarkStart w:name="z153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18"/>
    <w:bookmarkStart w:name="z154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сектор по опеке и попечительству;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услугодателя.</w:t>
      </w:r>
    </w:p>
    <w:bookmarkStart w:name="z155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- 20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определяет ответственного исполнителя и направляет документы в сектор по опеке и попечительству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сектор по опеке и попечительству проводит обследование жилищно-бытовых условий услугополучателя, желающего быть патронатным воспитателем – 14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подготавливает проект договора (при обращении на Портал - проект уведомления о заключении договора) либо мотивированный ответ об отказе в оказании государственной услуги – 12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заключает договор (при обращении на Портал - подписывает уведомление) либо подписывает мотивированный ответ об отказе в оказании государственной услуги – 2 календарных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услугополучателю договор либо мотивированный ответ об отказе в оказании государственной услуги – 20 минут.</w:t>
      </w:r>
    </w:p>
    <w:bookmarkStart w:name="z156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121"/>
    <w:bookmarkStart w:name="z157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Портал.</w:t>
      </w:r>
    </w:p>
    <w:bookmarkEnd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посредством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услугополучателей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электронно-цифровой подписи (далее – ЭЦП) услугополучателя либо с помощью ввода одноразового пароля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направление электронного документа (запроса услугополучателя), удостоверенного (подписанного) ЭЦП услугополучателя через шлюз "электронного правительства" в автоматизированном рабочем месте региональный шлюз "электронного правительства"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6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получение услугополучателем результата оказания государственной услуги в "личном кабинете" услугополучателя. Электронный документ формируется с использованием ЭЦП руководителя услугодателя.</w:t>
      </w:r>
    </w:p>
    <w:bookmarkStart w:name="z158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Диаграмма функционального взаимодействия информационных систем, задействованных в оказании государственной услуги через Портал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"Передача ребенка (детей)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патронатное воспитание"</w:t>
            </w:r>
          </w:p>
        </w:tc>
      </w:tr>
    </w:tbl>
    <w:bookmarkStart w:name="z160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bookmarkEnd w:id="12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3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Портал – веб-портал "электронного правительства": www.egov.kz;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"Передача ребенка (детей)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патронатное воспитание"</w:t>
            </w:r>
          </w:p>
        </w:tc>
      </w:tr>
    </w:tbl>
    <w:bookmarkStart w:name="z162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"Передача ребенка (детей) на патронатное воспитание"</w:t>
      </w:r>
    </w:p>
    <w:bookmarkEnd w:id="1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июля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А-7/286</w:t>
            </w:r>
            <w:r>
              <w:br/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июня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А-7/298</w:t>
            </w:r>
          </w:p>
        </w:tc>
      </w:tr>
    </w:tbl>
    <w:bookmarkStart w:name="z165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"Постановка на учет лиц, желающих усыновить детей"</w:t>
      </w:r>
    </w:p>
    <w:bookmarkEnd w:id="126"/>
    <w:bookmarkStart w:name="z166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7"/>
    <w:bookmarkStart w:name="z167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"Постановка на учет лиц, желающих усыновить детей" (далее – государственная услуга), оказывается местными исполнительными органами районов, городов Кокшетау и Степногорск (далее – услугодатель).</w:t>
      </w:r>
    </w:p>
    <w:bookmarkEnd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168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</w:p>
    <w:bookmarkEnd w:id="129"/>
    <w:bookmarkStart w:name="z169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заключение о возможности (невозможности) быть кандидатом (ами) в усыновители (далее - заключение)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"Постановка на учет лиц, желающих усыновить детей" (далее – Стандарт), утвержденному приказом Министра образования и науки Республики Казахстан от 13 апреля 2015 года № 198 (зарегистрирован в Реестре государственной регистрации нормативных правовых актов № 11184)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 – уведомление о готовности заключения о возможности (невозможности) быть кандидатом (ами) в усыновители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- уведомление).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уведомления, услугополучателю необходимо обратиться по указанному в уведомлении адресу для получения заключения о возможности (невозможности) быть кандидатом (ами) в усыновители.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Start w:name="z170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1"/>
    <w:bookmarkStart w:name="z171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2"/>
    <w:bookmarkStart w:name="z172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- 20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определяет ответственного исполнителя и направляет документы в сектор по опеке и попечительству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сектор по опеке и попечительству проводит обследование жилищно-бытовых условий услугополучателя, желающего быть кандидатом в усыновители – 9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подготавливает проект заключения (на Портале - проект уведомления) либо мотивированного ответа об отказе в оказании государственной услуги – 3 календарных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заключение (на Портале - уведомление) либо мотивированный ответ об отказе в оказании государственной услуги – 1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канцелярия услугодателя выдает услугополучателю заключение либо мотивированный ответ об отказе в оказании государственной услуги – 20 минут.</w:t>
      </w:r>
    </w:p>
    <w:bookmarkStart w:name="z173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действия:</w:t>
      </w:r>
    </w:p>
    <w:bookmarkEnd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акт обследования жилищно-бытовых условий;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проект заключения (уведомления) либо мотивированного ответа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заключение (уведомление) либо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заключения либо мотивированного ответа об отказе в оказании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174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сектор по опеке и попечительству;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услугодателя.</w:t>
      </w:r>
    </w:p>
    <w:bookmarkStart w:name="z175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- 20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определяет ответственного исполнителя и направляет документы в сектор по опеке и попечительству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сектор по опеке и попечительству проводит обследование жилищно-бытовых условий услугополучателя, желающего быть кандидатом в усыновители – 9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подготавливает проект заключения (при обращении на портал - проект уведомления) либо мотивированного ответа об отказе в оказании государственной услуги – 3 календарных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заключение (при обращении на портал - уведомление) либо мотивированный ответ об отказе в оказании государственной услуги – 1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канцелярия услугодателя выдает услугополучателю заключение либо мотивированный ответ об отказе в оказании государственной услуги – 20 минут.</w:t>
      </w:r>
    </w:p>
    <w:bookmarkStart w:name="z176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137"/>
    <w:bookmarkStart w:name="z177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Портал.</w:t>
      </w:r>
    </w:p>
    <w:bookmarkEnd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посредством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услугополучателей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электронно-цифровой подписи (далее – ЭЦП) услугополучателя либо с помощью ввода одноразового пароля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направление электронного документа (запроса услугополучателя), удостоверенного (подписанного) ЭЦП услугополучателя через шлюз "электронного правительства" в автоматизированном рабочем месте региональный шлюз "электронного правительства"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6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получение услугополучателем результата оказания государственной услуги в "личном кабинете" услугополучателя. Электронный документ формируется с использованием ЭЦП руководителя услугодателя.</w:t>
      </w:r>
    </w:p>
    <w:bookmarkStart w:name="z178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Диаграмма функционального взаимодействия информационных систем, задействованных в оказании государственной услуги через Портал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учет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180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bookmarkEnd w:id="14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Портал – веб-портал "электронного правительства": www.egov.kz;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учет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182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"Постановка на учет лиц, желающих усыновить детей"</w:t>
      </w:r>
    </w:p>
    <w:bookmarkEnd w:id="14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80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июля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А-7/286</w:t>
            </w:r>
            <w:r>
              <w:br/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июня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А-7/298</w:t>
            </w:r>
          </w:p>
        </w:tc>
      </w:tr>
    </w:tbl>
    <w:bookmarkStart w:name="z185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</w:t>
      </w:r>
    </w:p>
    <w:bookmarkEnd w:id="142"/>
    <w:bookmarkStart w:name="z186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3"/>
    <w:bookmarkStart w:name="z187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(далее – государственная услуга), оказывается организациями образования, местными исполнительными органами районов, городов Кокшетау и Степногорск (далее – услугодатель).</w:t>
      </w:r>
    </w:p>
    <w:bookmarkEnd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Start w:name="z188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</w:p>
    <w:bookmarkEnd w:id="145"/>
    <w:bookmarkStart w:name="z189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направление (путевка) в загородные и пришкольные лагеря (далее - направление)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(далее – Стандарт), утвержденного приказом Министра образования и науки Республики Казахстан от 13 апреля 2015 года № 198 (зарегистрирован в Реестре государственной регистрации нормативных правовых актов № 11184)</w:t>
      </w:r>
    </w:p>
    <w:bookmarkEnd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Start w:name="z190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7"/>
    <w:bookmarkStart w:name="z191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48"/>
    <w:bookmarkStart w:name="z192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- 15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определяет ответственного исполнителя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представленных документов, подготавливает проект направления либо мотивированного ответа об отказе в оказании государственной услуги – 3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направление либо мотивированный ответ об отказе в оказании государственной услуги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направление либо мотивированный ответ об отказе в оказании государственной услуги – 15 минут.</w:t>
      </w:r>
    </w:p>
    <w:bookmarkStart w:name="z193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действия:</w:t>
      </w:r>
    </w:p>
    <w:bookmarkEnd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направления либо мотивированного ответа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либо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направления либо мотивированного ответа об отказе в оказании государственной услуги.</w:t>
      </w:r>
    </w:p>
    <w:bookmarkStart w:name="z194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1"/>
    <w:bookmarkStart w:name="z195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96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- 15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определяет ответственного исполнителя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представленных документов, подготавливает проект направления либо мотивированного ответа об отказе в оказании государственной услуги – 3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направление либо мотивированный ответ об отказе в оказании государственной услуги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направление либо мотивированный ответ об отказе в оказании государственной услуги – 15 минут.</w:t>
      </w:r>
    </w:p>
    <w:bookmarkStart w:name="z197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 в процессе оказания государственной услуги</w:t>
      </w:r>
    </w:p>
    <w:bookmarkEnd w:id="154"/>
    <w:bookmarkStart w:name="z198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услугодателя:</w:t>
      </w:r>
    </w:p>
    <w:bookmarkEnd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работник Государственной корпорации проверяет представленные документы, принимает и регистрирует заявление услугополучателя, выдает расписку о приеме документов с указанием даты и времени приема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случае представления услугополучателем неполного пакета соответствующих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2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работник Государственной корпорации в срок, указанный в расписке о приеме соответствующих документов, выдает услугополучателю готовый результат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документов не входит в срок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в Государственную корпорацию –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в Государственной корпорации –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оказания государственной услуги при обращении услугополучателя, либо его представителя по нотариально заверенной доверенности в Государственную корпорацию: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копия свидетельства о рождении ребенка (в случае рождения до 13 августа 2007 года либо за пределами Республики Казахстан);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медицинская справка на школьника, отъезжающего в оздоровительный лагерь в соответствии с формой № 079/у,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здравоохранения Республики Казахстан "Об утверждении форм первичной медицинской документации организаций здравоохранения" от 23 ноября 2010 года № 907 (зарегистрирован в Реестре государственной регистрации нормативных правовых актов Республики Казахстан за № 6697);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копия документа, подтверждающего статус: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детей из семей, имеющих право на получение государственной адресной социальной помощи - справка, подтверждающая принадлежность услугополучателя (семьи) к получателям государственной адресной социальной помощи, предоставляемой местными исполнительными органами, для категории, имеющей право на получение государственной адресной социальной помощи;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детей из семей, не получающих государственную адресную социальную помощь, в которых среднедушевой доход ниже величины прожиточного минимума - документы о полученных доходах услугополучателей (семьи) (заработная плата, доходы от предпринимательской и других видов деятельности родителей или лиц их заменяющих, доходы в виде алиментов на детей и других иждивенцев) из семей, не получающих государственную адресную социальную помощь, в которых среднедушевой доход ниже величины прожиточного минимума);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детей – сирот и детей, оставшихся без попечения родителей, проживающим в семьях - решение уполномоченного органа об утверждении опеки (попечительства), договор о передаче на патронатное воспитание, в приемную семью;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детей из семей, требующих экстренной помощи в результате чрезвычайных ситуаций - документ, подтверждающий необходимость экстренной помощи в результате чрезвычайной ситуации, предоставляемая местными исполнительными органами;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иных категорий обучающихся и воспитанников, определяемых коллегиальным органом организации образования (в том числе, для детей – инвалидов, с ограниченными возможностями в развитии, детей из экологически неблагоприятных районов) - решение коллегиального органа организации образования о выдаче бесплатных направлений на предоставление отдыха загородные и пришкольные лагеря на основании обследования материально-бытового положения семьи, а также других необходимых документов для принятия решения об оказании финансовой и материальной помощи.</w:t>
      </w:r>
    </w:p>
    <w:bookmarkStart w:name="z199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документов 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направлений на 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загородных и пришкольных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лагерях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 учреждений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bookmarkStart w:name="z201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"Прием документов и выдача направлений на предоставление загородных и пришкольных лагерях отдельным категориям обучающихся и воспитанников государственных учреждений образования"</w:t>
      </w:r>
    </w:p>
    <w:bookmarkEnd w:id="15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79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июля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А-7/286</w:t>
            </w:r>
            <w:r>
              <w:br/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января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А-2/37</w:t>
            </w:r>
          </w:p>
        </w:tc>
      </w:tr>
    </w:tbl>
    <w:bookmarkStart w:name="z204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для прохождения аттестации на присвоение (подтверждение) квалификационных категорий педагогическим работникам и приравненным к ним лицам организаций образования, реализующих программы дошкольного воспитания и обучения, начального, основного среднего, общего среднего, технического и профессионального, послесреднего образования"</w:t>
      </w:r>
    </w:p>
    <w:bookmarkEnd w:id="158"/>
    <w:bookmarkStart w:name="z205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9"/>
    <w:bookmarkStart w:name="z206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для прохождения аттестации на присвоение (подтверждение) квалификационных категорий педагогическим работникам и приравненным к ним лицам организаций образования, реализующих программы дошкольного воспитания и обучения, начального, основного среднего, общего среднего, технического и профессионального, послесреднего образования" (далее – государственная услуга), оказывается организациями дошкольного, начального, основного среднего, общего среднего, технического и профессионального, послесреднего образования, отделами образования районов, городов Кокшетау и Степногорск, государственным учреждением "Управление образования Акмолинской области" (далее – услугодатель).</w:t>
      </w:r>
    </w:p>
    <w:bookmarkEnd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Start w:name="z207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61"/>
    <w:bookmarkStart w:name="z208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оказываемой государственной услуги является выдача расписки о приеме заявления для прохождения аттестации на присвоение (подтверждение) квалификационной категории педагогическим работникам и приравненным к ним лицам организаций образования, реализующих программы дошкольного воспитания и обучения, начального, основного среднего, общего среднего, технического и профессионального, послесреднего образования в произвольной форме (далее - расписка), либо мотивированный ответ об отказе в оказании государственной услуги по основаниям, установленным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"Прием документов для прохождения аттестации на присвоение (подтверждение) квалификационных категорий педагогическим работникам и приравненным к ним лицам организаций образования, реализующих программы дошкольного воспитания и обучения, начального, основного среднего, общего среднего, технического и профессионального, послесреднего образования" (далее – Стандарт), утвержденного приказом Министра образования и науки Республики Казахстан от 9 ноября 2015 года № 632 (зарегистрирован в Реестре государственной регистрации нормативных правовых актов № 12449).</w:t>
      </w:r>
    </w:p>
    <w:bookmarkEnd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209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63"/>
    <w:bookmarkStart w:name="z210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64"/>
    <w:bookmarkStart w:name="z211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– 20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осуществляет проверку представленных документов, подготавливает расписку либо мотивированный ответ об отказе в оказании государственной услуги – 2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 выдает услугополучателю расписку либо мотивированный ответ об отказе в оказании государственной услуги – 20 минут.</w:t>
      </w:r>
    </w:p>
    <w:bookmarkStart w:name="z212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расписка либо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расписки либо мотивированного ответа об отказе в оказании государственной услуги.</w:t>
      </w:r>
    </w:p>
    <w:bookmarkStart w:name="z213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67"/>
    <w:bookmarkStart w:name="z214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bookmarkStart w:name="z215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– 20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осуществляет проверку представленных документов, подготавливает расписку либо мотивированный ответ об отказе в оказании государственной услуги – 2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 выдает услугополучателю расписку либо мотивированный ответ об отказе в оказании государственной услуги – 20 минут.</w:t>
      </w:r>
    </w:p>
    <w:bookmarkStart w:name="z216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 в процессе оказания государственной услуги</w:t>
      </w:r>
    </w:p>
    <w:bookmarkEnd w:id="170"/>
    <w:bookmarkStart w:name="z217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услугодателя:</w:t>
      </w:r>
    </w:p>
    <w:bookmarkEnd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работник Государственной корпорации проверяет представленные документы, принимает и регистрирует заявление услугополучателя, выдает расписку о приеме документов с указанием даты и времени приема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случае представления услугополучателем неполного пакета соответствующих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2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работник Государственной корпорации в срок, указанный в расписке о приеме соответствующих документов, выдает услугополучателю готовый результат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документов не входит в срок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в Государственную корпорацию – 20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в Государственной корпорации – 20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оказания государственной услуги при обращении услугополучателя, либо его представителя по нотариально заверенной доверенности в Государственную корпорацию: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копия диплома об образовании;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копия документа о повышении квалификации;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копия документа, подтверждающего трудовую деятельность работника;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копия удостоверения о ранее присвоенной квалификационной категории (кроме педагогических работников, перешедших из организаций высшего образования и не имеющих квалификационных категорий);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профессиональных достижениях (при их наличии)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и условиями проведения аттестации педагогических работников и приравненных к ним лиц, занимающих должности в организациях образования, реализующих общеобразовательные учебные программы дошкольного, начального, основного среднего, общего среднего, образовательные программы технического и профессионального, послесреднего образования, и иных гражданских служащих в сфере образования и науки, утвержденные приказом Министра образования и науки Республики Казахстан от 27 января 2016 года № 83 (зарегистрирован в Реестре государственной регистрации нормативных правовых актов под № 13317).</w:t>
      </w:r>
    </w:p>
    <w:bookmarkStart w:name="z218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для прохождения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 на присвоение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(подтверждение)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квалификационных категорий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педагогическим работникам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приравненным к ним лицам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организаций образования,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реализующих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дошкольного воспитания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обучения, начального,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основного среднего, общего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среднего, технического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профессионального,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послесреднего образования"</w:t>
            </w:r>
          </w:p>
        </w:tc>
      </w:tr>
    </w:tbl>
    <w:bookmarkStart w:name="z220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"Прием документов для прохождения аттестации на присвоение (подтверждение) квалификационных категорий педагогическим работникам и приравненным к ним лицам организаций образования, реализующих программы дошкольного воспитания и обучения, начального, основного среднего, общего среднего, технического и профессионального, послесреднего образования"</w:t>
      </w:r>
    </w:p>
    <w:bookmarkEnd w:id="17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июля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А-7/286</w:t>
            </w:r>
            <w:r>
              <w:br/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июня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А-7/298</w:t>
            </w:r>
          </w:p>
        </w:tc>
      </w:tr>
    </w:tbl>
    <w:bookmarkStart w:name="z223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</w:t>
      </w:r>
    </w:p>
    <w:bookmarkEnd w:id="174"/>
    <w:bookmarkStart w:name="z224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5"/>
    <w:bookmarkStart w:name="z225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на свидания с ребенком родителям, лишенным родительских прав, не оказывающие на ребенка негативного влияния" (далее – государственная услуга), оказывается местными исполнительными органами районов, городов Кокшетау и Степногорск (далее – услугодатель).</w:t>
      </w:r>
    </w:p>
    <w:bookmarkEnd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Start w:name="z226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</w:p>
    <w:bookmarkEnd w:id="177"/>
    <w:bookmarkStart w:name="z227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разрешение органа опеки и попечительства на свидания с ребенком родителям, лишенным родительских прав, не оказывающие на ребенка негативного влияния (далее - разрешение)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(далее – Стандарт), утвержденному приказом Министра образования и науки Республики Казахстан от 13 апреля 2015 года № 198 (зарегистрирован в Реестре государственной регистрации нормативных правовых актов № 11184)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Start w:name="z228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9"/>
    <w:bookmarkStart w:name="z229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80"/>
    <w:bookmarkStart w:name="z230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- 15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определяет ответственного исполнителя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представленных документов, подготавливает проект разрешения либо мотивированного ответа об отказе в оказании государственной услуги – 3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разрешение либо мотивированный ответ об отказе в оказании государственной услуги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разрешение либо мотивированный ответ об отказе в оказании государственной услуги – 15 минут.</w:t>
      </w:r>
    </w:p>
    <w:bookmarkStart w:name="z231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действия:</w:t>
      </w:r>
    </w:p>
    <w:bookmarkEnd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разрешения либо мотивированного ответа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разрешение либо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разрешения либо мотивированного ответа об отказе в оказании государственной услуги.</w:t>
      </w:r>
    </w:p>
    <w:bookmarkStart w:name="z232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83"/>
    <w:bookmarkStart w:name="z233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234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- 15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определяет ответственного исполнителя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представленных документов, подготавливает проект разрешения либо мотивированного ответа об отказе в оказании государственной услуги – 3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разрешение либо мотивированный ответ об отказе в оказании государственной услуги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разрешение либо мотивированный ответ об отказе в оказании государственной услуги – 15 минут.</w:t>
      </w:r>
    </w:p>
    <w:bookmarkStart w:name="z235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 в процессе оказания государственной услуги</w:t>
      </w:r>
    </w:p>
    <w:bookmarkEnd w:id="186"/>
    <w:bookmarkStart w:name="z236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услугодателя:</w:t>
      </w:r>
    </w:p>
    <w:bookmarkEnd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работник Государственной корпорации проверяет представленные документы, принимает и регистрирует заявление услугополучателя, выдает расписку о приеме документов с указанием даты и времени приема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случае представления услугополучателем неполного пакета соответствующих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2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работник Государственной корпорации в срок, указанный в расписке о приеме соответствующих документов, выдает услугополучателю готовый результат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документов не входит в срок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в Государственную корпорацию –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в Государственной корпорации –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оказания государственной услуги при обращении услугополучателя, либо его представителя по нотариально заверенной доверенности в Государственную корпорацию: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копия решения суда о лишении родительских прав;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характеристика органов внутренних дел.</w:t>
      </w:r>
    </w:p>
    <w:bookmarkStart w:name="z237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свидания с ребенком родителям,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лишенным родительских прав,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оказывающие на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негативного влияния"</w:t>
            </w:r>
          </w:p>
        </w:tc>
      </w:tr>
    </w:tbl>
    <w:bookmarkStart w:name="z239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</w:t>
      </w:r>
    </w:p>
    <w:bookmarkEnd w:id="18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89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header.xml" Type="http://schemas.openxmlformats.org/officeDocument/2006/relationships/header" Id="rId2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