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f0682d" w14:textId="af0682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Ерейментаускому району на 2018 - 2019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Ерейментауского районного маслихата Акмолинской области от 12 января 2018 года № 6С-19/2-18. Зарегистрировано Департаментом юстиции Акмолинской области 30 января 2018 года № 6371. Утратило силу решением Ерейментауского районного маслихата Акмолинской области от 10 июля 2018 года № 6С-27/2-18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Ерейментауского районного маслихата Акмолинской области от 10.07.2018 </w:t>
      </w:r>
      <w:r>
        <w:rPr>
          <w:rFonts w:ascii="Times New Roman"/>
          <w:b w:val="false"/>
          <w:i w:val="false"/>
          <w:color w:val="ff0000"/>
          <w:sz w:val="28"/>
        </w:rPr>
        <w:t>№ 6С-27/2-18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Ерейментауский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Ерейментаускому району на 2018-2019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Ерейментауского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Е.Имашев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Ерейментауского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К.Махметов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Ерейментауского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Е.Нугманов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января 2018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Ерейментауского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января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6С-19/2-18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Ерейментаускому району на 2018-2019 годы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(карта) расположения пастбищ на территории Ерейментаускому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Ерейментаускому району на 2018-2019 годы).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Ерейментаускому району на 2018-2019 годы).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Ерейментаускому району на 2018-2019 годы).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Ерейментаускому району на 2018-2019 годы).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Ерейментаускому району на 2018-2019 годы).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Ерейментаускому району на 2018-2019 годы).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Ерейментаускому району на 2018-2019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Ерейментауского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прилагаемый к схеме (карте) расположения пастбищ Ерейментауского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0"/>
        <w:gridCol w:w="10830"/>
      </w:tblGrid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Султанбекова Айман Рапилбековна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Иост Анастасия Гарьевна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Микша Александр Юльянович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Рыбалко Сергей Васильевич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Байдельдинова Бибигуль Шокуевна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Абденов Кенжебек Дюсенбаевич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 Серикбай Тулегенович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Лев Львович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"Kazakhstan Invest group"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"Стаханово-Агро"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"Астана-Орис"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Адайкин Юрий Юрьевич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Долаков Ибрагим Мусаевич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Карапыш Владимир Иванович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Шачнева Наталья Владимировна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Тавлетеев Газиз Талипович</w:t>
            </w:r>
          </w:p>
        </w:tc>
      </w:tr>
      <w:tr>
        <w:trPr>
          <w:trHeight w:val="30" w:hRule="atLeast"/>
        </w:trPr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10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Сауле</w:t>
            </w:r>
          </w:p>
        </w:tc>
      </w:tr>
    </w:tbl>
    <w:bookmarkStart w:name="z1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Ерейментауского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5"/>
        <w:gridCol w:w="10295"/>
      </w:tblGrid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Нахипов Асылхан Абильдаевич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Ержан Олжабаевич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Евфименко Виталий Михайлович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Жарболов Гомармардан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Марат Кабыкенович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Махорин Юрий Евгеньевич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Гульмира Олжабаевна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Жанат Адыкенович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Тайганов Тулеубай Мажитович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Унайбеков Ержан Айтымович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Дархан Каиргельдинович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Байтемирова Жамила Тезекпаевна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Темирбек Казбекович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Шошанов Амангельды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Жаманбалин Каиркен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Тугубаев Абдыкарым Сагалиевич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Махорин Евгений Евгеньевич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Кайролла Каиржанович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Куланбаев Бекболат Сагинаевич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Болат Жанабаевич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Тугубаев Нуржан Абдукаримович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 Серикбай Ильдебаевич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Тачаев Сулумбек Якубович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Олжатаев Канат Серикбаевич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Равиль Наилович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Макашева Нагима Таскаровна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Шакаев Габит Еркенович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Ерболат Сейтович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 Серик Тулегенович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Толеу Муратович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Жанболат Балташевич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Копабаев Мурат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Омирбай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Балтабек Атбайларович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Ерзат Кияшевич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Марат Сагинович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Секуов Рустем Бекжигитович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Ыхлас Солтан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Жанат Сарбасович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Сайлаубек Темиртасович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Алиманов Алтынтай Кабылкакович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Меирхан Амантаевич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Асемгуль Захарияновна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Байрузов Куаныш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Блялова Нурзейнеп Зияддиновна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Жантлеуов Ибрай Молдабаевич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Куценко Виктор Петрович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Дулат Темирханович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Парфенова Нина Петровна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Мамбур Валерий Петрович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Жакуп Габбасович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Соколова Ольга Петровна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Тулендинов Кыдырбай Шпекбаевич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Тулеубай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Уналов Сабир Расымович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Блялов Аубакир Шайзадинович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 Ереймен Ильдабаевич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 Кайрат Сеилханович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Жуманова Кумыс Амантаевна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Уалихан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Асет Мирбакытович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 Толеубай Иманжүсіпұлы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Гульмира Олжабаевна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Бейсембай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Женис Каиркенович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Сагыдат Мухаметкалиевич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Суюндик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Жантлеуов Сейфолла Шаинбекович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Толепбергенов Мейрам Жумабаевич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Башкенович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Ищук Юрий Николаевич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Жанбек Есильбаевич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Ахметова Райхан Газизовна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Боранбай Бониевич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Блялов Амантай Набиевич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Панасюк Сергей Анатольевич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Сагалиев Темирхан Мухаметович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Тлеутай Куатович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Ускенбаев Жанат Жаканбаевич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Айнагельдинов Кантай Темирович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Турегельдин Кайргельды Муратбекович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Мацебура Андрей Сергеевич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Амренова Кульшен Канапьяновна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Мамбеталина Несип Сатуалдиновна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Имагамбетов Кайрат Амантаевич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Абылханов Марат Токашевич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Мухтар Темиртасович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Кушмагамбетов Жанат Кенесович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Абильдинов Марат Жетписович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Сембы Дусембаевич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Залгаринов Рахимжан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Амантай Канафьянович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Сарсенбек Темиргалиевич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Марат Санакович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Рашид Естаевич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Меньшаков Анатолий Анатольевич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Евгений Евгеньевич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Абдин Талгат Толегенович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Сембай Жумабекович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Даул Балтабаевич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Меньшаков Анатолий Анатольевич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Кудасова Рымтай Абылкайровна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Сагадат Абдрахманович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Мурат Шаппаевич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Левен Яков Петрович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 Кайрат Садырович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Султанбекова Айман Рапилбековна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 Назикен Боранбаевич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Мажкенов Мантай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Горр Алекандра Александровна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Ерболат Смагулович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Иост Анастасия Гарьевна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Шержанова Галия Карабаевна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Хамзина Бахытгуль Ермековна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Кокумбаев Еркен Кокешевич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Сансызбай Набидуллаевич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Калинка Михаил Васильевич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Шадрин Александр Леонидович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Андрей Николаевич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Микша Александр Юльянович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Гульмира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Уваисов Канат Кажибекович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Бахаев Ергалий Каирбекович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Жиеналин Марат Мендыгаринович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Кимышев Сансызбай Азнашевич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Амангельдинова Нуркен Кабдуалиевна.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Жиеналин Мендыкара Рахимжанович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Серенов Жаслан Тулегенович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 Назикен Боранбаевич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Лихтей Людмила Петровна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Герман Григорий Григорьевич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Александр Викторович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Заитов Асылбек Башидович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Тлепов Манат Калиевич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Сансызбай Набидуллаевич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Микша Александр Юльянович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Рыбалко Сергей Васильевич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Виктор Николаевич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Куандык Темирбекович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Совет Темиртасович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Абаков Миранбек Ертаевич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Андрей Николаевич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Тулеубеков Ардак Серикбаевич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Мурат Сагинбаевич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Кайыргельды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Бектурсунов Ержан Нуртасович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Биекенов Сагидулла Хамитович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Бимжанов Тургун Байкенович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Кайржан Баешевич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Елешев Жакен Дюсенович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Имансеитов Аманжол Жуматаевич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Кызыров Даулет Айтбаевич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Ордабай Кожахметович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Саркулакова Райхан Хасеновна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Кайдар Кенесович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Жамантаев Бауржан Нажмиденович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Лончинский Николай Михайлович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Принц Александр Иванович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Беззубец Сергей Васильевич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Мамбур Валерий Петрович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Байдельдинова Бибигуль Шокуевна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Совет Темиртасович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Оміртайулы Темірлан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Туймебай Кадылбек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Егимбаев Амантай Тастыбаевич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Толеубай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Жаманбалинов Жанат Тлеубаевич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Зайруллин Вадим Рахматуллович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Туймебай Кадылбек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 Жаналык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Хамзина Бахытгуль Ермековна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Табулдин Сотжан Куанышевич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Габдулла Кайркенович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Баэрбах Владимир Иванович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Жанат Сатаевич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Ербол Кусаинович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Раунда Еламанович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Ульбашев Виктор Сергеевич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Мурат дюсенович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Волкова Марина Николаевна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Абдрасимов Еркебулан Торетаевич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Кармелюк Владислав Валерьевич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 Тлеубай Сансызбаевич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Канат Канжигалиевич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Каржасбаев Мурат Кабылшарипович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Бактыбай Кабильдинович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Тлеубердинов Айдархан Кабылдинович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Камбалов Газис Тауекелович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Енсебаев Мурат Кайржанович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Омержан Елеманович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Бидалов Ержан Токенович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Бимжанов Серик Секенович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Ныгметов Сарсенбай Кенесович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Каиргельды Амантаевич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Косяк Евгений Николаевич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Азиев Беикбай Кусаинович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Апенов Сыздык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Зейнел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Ильчубаев Серик Иркенович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 Серик Тулегенович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Искак Жансеитович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Ербол Тарыпович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Есенгельды Аманжолович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Толеген Сманович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Досхан Нурланович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Еркын Рахметоллинович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Маханжаров Жанибек Айтмухамбетович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Куаныш Ботпаевич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Шарап Таурбаевич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Апенов Бапаш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Серик Кадырович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Гибадолла Хасенович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Муратбек Рахметжанович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Баетов Жанабек Таттынбекович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Салкынбек Шырын Салқынбекқызы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Олжахан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Муслим Зейнелгабиденович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Бекембаева Замзгул Толеуовна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Кайрулла Кушенович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Каиржан Жагалбайлинович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Нигметов Айдар Сагадиевич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Меирхан Амантаевич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Алдибеков Зейнилкабиден Мейрамович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Альдибеков Хосман Мейрамович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Канапьянов Асет Казбекович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Кипшаков Сулеймен Ахметович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Сейдахметова Гульнара Сейтахметовна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Гибадолла Хасенович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ДаниярТолеубаевич.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Искак Жансеитович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Сагинбаев Нурлан Жамантаевич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Абдилов Жомарт Ебкенович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Катышев Марат Саттарович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Жаксылык Касенович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Бекембаева Замзгул Толеуовна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Башакова Сауле Смадияровна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Гапбасова Шракжан Жумагалиевна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 Ермек Ашимович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Зайкен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Жуматаев Арман Смагулович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Байдильдинов Мирам Туханович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Куаныш Магжанович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Орынгали Серик Кенесулы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Буяновский Сергей Васильевич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Жигсембай Каббасович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Капашев Куаныш Жаксыбекович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Сайкен Темирбаевич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Жанат Даирович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 Нурмагамбет Ибрагимович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Айгуль Нуршариповна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Майканова Гульназ Еркиновна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Бауыржан Таранович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Купеев Сагымбай Кубатаевич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Мермуханов Жилкибай Акбайулы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Акмалиден Каиргельдинович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Даулбай Жакинович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Абылгазимова Жанар Айтмукановна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Зейнелова Анаргуль Жумабаевна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Бекбулат Адильбекович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Кениспай Хамитович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Беркут Турсунович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Махатова Асель Канатовна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Автелвай Тавалган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Айгуль Нуршариповна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Аманжол Кыздарбекович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Куанышпаев Ербол Еленбергенович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Амангельды Тайтышевич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Ержан Балаханович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Жумаш Нурахметович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Мермуханов Елубай Акбаевич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 Коскен Сатыбалдинович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 Амантай Кабылулы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Хамзе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Абежанов Толеубай Танирбергенович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Бимжанов Серик Секенович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Жанат Сатаевич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Биекенов Ержан Хамзинович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Шакиржанов Сагидулла Зьядденович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Курымбекова Акайша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Кабильдина Гульмира Алтынбековна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Самат Магауянович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Жанат Бауржанович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Камтаев Умертай Мурашитович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 Алик Ондасынович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Жанибек Бауржанович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Мурат Каленович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Даурен Калиаскарович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 Кайрат Зупарович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Амержанов Жанат Муратович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Уразалинова Замзагуль Максутовна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Кошимбаев Аслан Багдатович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Хамидолла Амиргалиевич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Нуркенов Мейрам Магруппович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Иван Степанович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 Канат Каиргельдинович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"Благодатное"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"Жалыкбас"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"Жалыкпас и К"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"Бегей"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"Олжабай-жана жол"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"Благодатное-2000"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"Еркеншилик"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Жар 2016"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"Олжабай Агро-2016"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"Бозтал-Агро"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"Агрокомплекс Енбек"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"ЦентрСпецСтрой-Астана 1"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"МТС Ерейментау"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"Баянды-Санжар"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"ВК-Агро"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"Ерейментау-Жарык"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"Ереймен-ТАУ 2005"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"Султан-С"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"Акдым-1"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"ХанСар"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"Нур-Аli-2011"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"Вефиль"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"Алиби-Павловка"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"SADAK KZ"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"Ерейментау Кулан"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"Ерейментау Акбас"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"НҰР-АГРО-2014"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"Новомарковка-2002"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"АФ-Новомарковка 2010"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"Жалгас-Агро"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"Ереймен-НС"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"Адал-Нан"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"Sairan Trans"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"Кеноткель НС"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"ГУЛЬСАРА-КОС"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"Жолбасшы"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"Алиби-Павловка"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"Еркеншилик"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"Арай Астана 2006"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Ерейментау"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"Торгай"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"Колос-2001"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"Женис Жолы"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"Соколинки 100"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 Жол – 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"СЕЗИМ-ЕР"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"Satal-2017"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"Стаханово-Агро"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"Акмол-Ереймен"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"Болашақ-71"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"Ортау"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"Думат"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"Ырыс"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ответственностью"ЕН-ДАЛА"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"Алдияр-Агро"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"Ерейментау Кулан"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"SAMIS LTD"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"Корпорация ОН-Олжа"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"Титау-Ферм"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"Агрокомплекс Енбек"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"ЦентрСпецСтрой-Астана 1"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"Alim Astana Group"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"Корпорация ОН-Олжа"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"Коржинколь"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"Мейрман"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"Жайтап-Астана"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"Ер-LTD"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"Масакпай"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"Корпорация ОН-Олжа"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"ДСК Гранит-Е"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"Акмол-Ереймен"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"Азиз LTD"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"Кокшетау-Жылу"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"Ерейментау кулан"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"Инвест Агро-2017"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"Бестогай-ПСЖ"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"Шиелі 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"Тиянак-Трэйд"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"Kaz Horse Mugalzhar"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 Жол – А"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"Нуртай-КМ"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"НУРАГРО КОМПАНИЯСЫ"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"ABBAS GROUP"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11 граждан (Хибай Байгавал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Алдасугурова Бакыт Байбулатовна, Алдасугуров Серик Айтмагамбетович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Канат Калдыбаевич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Ермухан Галымжанович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Бейсенов Талгат Шарипович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Сабыр Бектурсунович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(6 граждан Назарбекова Орынбасар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10 граждан (Аскаров Мейрам Ерланович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15 граждан (Ажхан Аскаржан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15 граждан (Худабай Ертай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3 граждан (Головко Александр Васильевич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3 граждан (Жагипаров Тулеухан Амангельдинович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3 граждан (Кункенова Алма Кайырбаевна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4 граждан (Ерсак Николай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5 граждан (Аскаров Куандык Ермекбаевич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9 граждан (Байтуарова Ботагоз Шахмашевна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Темирбулат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Тлепов Тулеубай Акылбекович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Тугубаев Абдукарим Сагалиевич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Худабай Ертай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Жантуаров Тулеутай Топанович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Ибрай Темирбаевич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Кайдахметов Куат Акпанович, Кайдахметов Куанат Акпанович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Темирбек Казбекович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Асхат Сабырович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5 граждан (Мурзалинов Дынмухамбет Темирханович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Молдажанова Бибигуль Тулеуовна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Темирбек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Уналов Расым Толпышевич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Керейбаев Максут Байтенович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Кудайберген Кажкенович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Агисов Жанмурат Жаканович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Алтайбаев Жаксылык Ешимович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Аренов Тлеген Шарипович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Сагадат Сунгатович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Байшахметов Сагалий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Борамбаева Далисима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Дария и Акбай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Жаниев Абай Каиргельдинович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Мурат Сагинович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Жумабекова Даметкен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Ильчубаев Аскар Джагибарович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Иманова Майра Рахимжановна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Кайрбаев Буркитбай Сембаевич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Кайрбаев Талгат Кудайбергенович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Корабаев Жалгас Байменович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Кырыкбаев Сеит Кырыкбаевич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Маукишев Беймбет Ермекович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Омирбай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Алдангар Идирасович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Амангельды Токенович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Талгат Тукенович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Серик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Баян Жиенбекович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Секуов Акадыл Жанжигитович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Николай Баранбаевич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Калижан Хасенович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Хабибуллин Саттар Вахитович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Марат Машкенович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Шайхутдинова Бибигуль Сматовна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Копабаев Мурат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Секуов Рустем Бекжигитович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Жомарт Акжигитович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Карт Санаевич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Алипахан Тастанбек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Сагалиев Баглан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 Мазан Сарсетаевич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Тукей Батай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 Берик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Аппак Шығысбек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Бағдат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Агисов Булат Жаканович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Канаят Ахат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Батан Ризабек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Елсінқан Жолдыбай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Қажмұрат Қошау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Әділқан Мұқамет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Күрес Рахмет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Хурметбек Силай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Жазиден Силай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Ясин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Қанай Сабырбек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Тамай Мурат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 Жекен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 Мукамет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Аязи Дикен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Сылай Кариден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Оқай Жолжақсы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Ханат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Ыхылас Солтан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(3 граждан Молдашев Машур Ныгмеджанович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Серикпай Баранбаевич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Әділбек Бекеш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Сакимов Алмас Шоханович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Абылкасимов Хайролла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Бапалаков Марат Каримович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Апеков Талгат Сейтжанович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Кияш Каирбаевич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Жаниев Кайролла Кайргельдинович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Абу Имантаевич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Макашева Зияда Тотаевна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Сагиева Бакыт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Шариязданов Роллан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 Абай Елемесович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(4 граждан Кожахметов Канат Имансеитович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Кусаин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Артеменко Валентина Ивановна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Ерлик Калауденович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Жанел Шайхимович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Имагамбетов Назар Амантаевич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Кияшев Кайрат Карибжанович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Ковпак Николай Иванович, Ковпак Сергей Николаевич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(13 граждан Панасюк Степан Степанович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Дулат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Талгат, Абишева Ляззат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(Поляков Владимир Александрович, Полякова Надежда Николаевна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Рахимбекова Алтын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 Хамза Ергалиевич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Канат Каирович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Асылхан Туганбаевич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Тлеубай Байдюсенович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Машкенов Жанбек Казбекович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Кулимбаев Серик Мукашевич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Турсын, Тасбулатов Мутэлэп Турсынович, Тасбулатов Бактиар Турсынович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(3 граждан Байбусенов Канат Сайлаубекович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Бейсембек Шуктаевич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 Неъматжан Каримжанович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Байконур Еламанович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Ержан Балтабаевич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Серікбай Памер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(3 граждан Тілекберді Айланыш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(3 граждан Конти Кадылбек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Общее долевое землепользование (3 граждан Ерқан Мұқаш и другие)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(3 граждан Солтай Долда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Михаил Михайлович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Камышев Галым Канаевич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(13 граждан Умаров Али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(9 граждан Силам Манарбек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Нагамбетова Болбраун Ахметжановна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Касымбекова Гаухар Муталиевна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Сералина Шынар Булатбековна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Наливайко Сергей Иванович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Романова Наталья Васильевна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Жанабек Касымбекович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Мухатов Кажке Ашимович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Мухыт Балташевич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Микша Юльян Юльянович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Унайбеков Кайрат Айтимович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Кадук Сергей Александрович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Тулеген Темирбекович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Аман Темирбекович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Бимжанов Серик Калиевич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Русакович Аркадий Иванович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Битюков Иван Иосифович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Онгарова Алмагуль Байкеновна, Онгаров Омертай Токенович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Шавалиев Серик Муратович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Юсубов Д.Юсуб-Оглы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Тихолиз Александр Васильевич, Тихолиз Вероника Васильевна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Толеухан Ромбай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Шадрин Александр Леонидович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Куандык Темирбекович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Меирхан Амантаевич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Андрей Николаевич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Алькеева Кызылгуль Калдыбаевна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Байдельдинов Амангельды Токенович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Байдельдинов Серик Тукенович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(8 чел Жакишев Аслан Сагатович и др)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(3 граждан Исатаев Бейбит Толеубайевич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(4 граждан Ермагамбетов Хамидулла Саматаевич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(4 граждан Кенжебекова Зульхия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(40 граждан Ахметова Вазик Тулебаевна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(48 граждан Амангельдинов Шорман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(5 граждан Смагулов Мурат Дорбаулович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(6 граждан (Бусурманов Серик Суйлеменович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Дулат Жанабаевич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Крушева Евгения Фатеевна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Сайлау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Амангельдинов Жанабай, Амангельдинова Багтугуз Серикбаевна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Галина Манаповна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Имагамбетов Марат Амантаевич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(2 граждан Таханов Омирсерик Амангельдинович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(21 граждан (Казбекова Бакыт Шимановна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(41 граждан Альжанова Гульмира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(10 граждан Кульбаев Суюндык Нурумжанович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Руслан Токенович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Геннадий Васильевич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Магрупов Шугай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Омирхан Каркын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Абай Сулейменович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Худжанов Сахрат Берикович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Ербол Тартыпович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Амангельды Какимович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Жумажан Жатаевич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Байдильдинов Бейсембай Туханович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 Каирбек Кастаевич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Махметова Зауреш Тулеубаевна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Данияр Тлеубаевич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ОДЗ Байдильдинов Мейрам Туханович, Байдильдинова Торгын Бабаевна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Каирова Гульрайхан Баирбаевна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Жаксылык Касенович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Нурсултан Советович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Айтжамал Рахимбековна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Алмагульсум Мурсаловна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Абдилов Жомарт Ебкенович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Мурат Жаббарович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Сембай Файзуллович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Алтынбек Тендикович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Магзум Айтенович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Абдин Айтбай Ажибаевич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 Иммат Агзамович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Кипшаков Сулеймен Ахметович, Тусупбеков Турсынхан Жанатаевич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Оразалинов Кайр, Оразалинов Каиргельды Амренович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Тухфеев Алибек Магонович, Тухфеев Адильжан Алибекович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Тухфеев Алибек Магонович, Тухфеев Адильжан Алибекович.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Ильяс Орынбаевич, Бегимов Ботакан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Нурлан, Сыздыков Кайрат Нурланович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Куат Серикович, Айдарбеков Асхат Серикович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Досмагулов Кайыржан Есльямбекович, Бегимова Айсулу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Даулет ,Сапарова Торгын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Жумабек Рахимбеков, Кусаинова Салтанат Айбаровна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Дюкенева Шайза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Жигсенбай Каббасович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Хожатов Абай Сагнаевич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 Жанат Кабатаевич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село Восточное Ташимов Кабылгазиз и другие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(51 чел Бестогай Абежанов Толеубай Танирбергенович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(10 граждан Жахина Рымтай Альмухановна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(4 граждан Абдрахманова Сабира Анесовна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(8 граждан Сман Дина,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(5 граждан Рашиденов Каримжан Кокенович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(6 граждан Темиргалиев Бегзан Утепович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долевое землепользование (3 граждан Атыгаев Секен Атыгайұлы и другие)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Даурен Аманбаевич, Аубакирова Жаныл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Салкаев Нуртас Темиртасович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Бекболат Тулеуович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Атыгаев Секен Атыгайұлы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Каппасов Кайрат Зупарович </w:t>
            </w:r>
          </w:p>
        </w:tc>
      </w:tr>
      <w:tr>
        <w:trPr>
          <w:trHeight w:val="30" w:hRule="atLeast"/>
        </w:trPr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616.</w:t>
            </w:r>
          </w:p>
        </w:tc>
        <w:tc>
          <w:tcPr>
            <w:tcW w:w="10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"Профессиональный лицей №18"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для Ерейментауского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Ерейментаускому району составляет 1 412 836,25 гектар, в том числе на землях сельскохозяйственного назначения 944 799,34 гектар, на землях населенных пунктов 228 400,48 гектар, на землях промышленности, обороны, связи и иного несельскохозяйственного назначения 6642,26 гектар, земли особоохраняемых природных территорий 50 736,0 гектар, на землях лесного фонда 3890,0 гектар, на землях водного фонда 2654 гектар, на землях запаса 175 714,17 гектар.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объектов пастбищной инфраструктуры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доступа пастбищепользователей к водоисточникам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833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2"/>
        <w:gridCol w:w="161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>
        <w:trPr>
          <w:trHeight w:val="30" w:hRule="atLeast"/>
        </w:trPr>
        <w:tc>
          <w:tcPr>
            <w:tcW w:w="16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Аксуат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Акмырзынский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Бестогайский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Бозтал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Еркиншиликский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имени Олжабай батыра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Койтасский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Куншалганский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Новомарковка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Селетинское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Тайбайский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Тургайский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Улентинский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Ерейментау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