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057ef7" w14:textId="a057ef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постановление акимата Актюбинской области от 27 июля 2015 года № 277 "Об утверждении регламентов государственных услуг по вопросам регистрации актов гражданского состояния"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Актюбинской области от 24 января 2018 года № 43. Зарегистрировано Департаментом юстиции Актюбинской области 13 февраля 2018 года № 5892. Утратило силу постановлением акимата Актюбинской области от 11 марта 2019 года № 97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Актюбинской области от 11.03.2019 № 97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апостилирования", зарегистрированного в Реестре государственной регистрации нормативных правовых актов № 11374, с учетом внесенных изменений и дополнений от 21 июня 2017 года, акимат Актюбинской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Актюбинской области от 27 июля 2015 года № 277 "Об утверждении регламентов государственных услуг по вопросам регистрации актов гражданского состояния" (зарегистрированное в Реестре государственной регистрации нормативных правовых актов № 4494, опубликованное 10 сентября 2015 года в газетах "Ақтөбе" и "Актюбинский вестник") следующие изменения и дополнения: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постановления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Утвердить прилагаемые: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 "Регистрация рождения ребенка, в том числе внесение изменений, дополнений и исправлений в записи актов гражданского состояния", согласно приложению 1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состояния", согласно приложению 2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регламент государственной услуги "Выдача повторных свидетельств или справок о регистрации актов гражданского состояния", согласно приложению 3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регламент государственной услуги "Регистрация установления отцовства, в том числе внесений изменений, дополнений и исправлений в записи актов гражданского состояния", согласно приложению 4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регламент государственной услуги "Регистрация перемены имени, отчества, фамилии, в том числе внесений изменений, дополнений и исправлений в записи актов гражданского состояния", согласно приложению 5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регламент государственной услуги "Восстановление записей актов гражданского состояния", согласно приложению 6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регламент государственной услуги "Регистрация смерти, в том числе внесений изменений, дополнений и исправлений в записи актов гражданского состояния", согласно приложению 7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регламент государственной услуги "Регистрация усыновления (удочерения), в том числе внесений изменений, дополнений и исправлений в записи актов гражданского состояния", согласно приложению 8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регламент государственной услуги "Регистрация расторжения брака (супружества), в том числе внесений изменений, дополнений и исправлений в записи актов гражданского состояния", согласно приложению 9 к настоящему постановлению;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регламент государственной услуги "Аннулирование записей актов гражданского состояния", согласно приложению 10 к настоящему постановлению".";</w:t>
      </w:r>
    </w:p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</w:t>
      </w:r>
      <w:r>
        <w:rPr>
          <w:rFonts w:ascii="Times New Roman"/>
          <w:b w:val="false"/>
          <w:i w:val="false"/>
          <w:color w:val="000000"/>
          <w:sz w:val="28"/>
        </w:rPr>
        <w:t>приложением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"Управление культуры, архивов и документации Актюбинской области" в установленном законодательством порядке обеспечить: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Департаменте юстиции Актюбинской области;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настоящего постановления на официальное опубликование в периодических печатных изданиях и Эталонном контрольном банке нормативных правовых актов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постановления на интернет-ресурсе акимата Актюбинской области.</w:t>
      </w:r>
    </w:p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Актюбинской области Нургалиева Е. Ж.</w:t>
      </w:r>
    </w:p>
    <w:bookmarkEnd w:id="4"/>
    <w:bookmarkStart w:name="z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Аким Актюбинской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Б. Сапарбаев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 акимата Актюбинской области от "24" января 2018 года № 43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"27" июля 2015 года № 277</w:t>
            </w:r>
          </w:p>
        </w:tc>
      </w:tr>
    </w:tbl>
    <w:bookmarkStart w:name="z10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рождения ребенка, в том числе внесение изменений, дополнений и исправлений в записи актов гражданского состояния"</w:t>
      </w:r>
    </w:p>
    <w:bookmarkEnd w:id="6"/>
    <w:bookmarkStart w:name="z11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рождения ребенка, в том числе внесение изменений, дополнений и исправлений в записи актов гражданского состояния" (далее – государственная услуга) оказывается акиматами города Актобе и районов Актюбинской области (далее - услугодатель).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отделы культуры и развития языков районов, отделы культуры, развития языков, физической культуры и спорта районов (далее - отделы/канцелярия услугодателя);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 рождении, повторное свидетельство о рождении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рождения ребенка, в том числе внесение изменений, дополнений и исправлений в записи актов гражданского состояния",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(зарегистрированного в Реестре государственной регистрации нормативных правовых актов № 11181) (далее – Стандарт). 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назначении даты выдачи результата оказания государственной услуги в форме электронного документа, подписанного электронной 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5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регистрации рождения при обращении к услугодателю или в Государственную корпорацию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на портал – электронное заявление, удостоверенное ЭЦП услугополучателя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внесения изменений, дополнений и исправлений в актовую запись о рождении при обращении к услугодателю или в Государственную корпорацию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отделы/канцелярию услугодателя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отделы/канцелярия услугодателя осуществляют прием документов,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- передает на рассмотрение руководителю услугодателя, либо дает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2 (двух) рабочих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заявления о рождении ребенка по истечении трех рабочих дней со дня его рождения, государственная услуга оказывается в течение 6 (шести)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для проставления гербовой печати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отдела/канцелярии услугодателя регистрирует свидетельство и передает услугополучателю под роспись. Результат – выдает свидетельство.</w:t>
      </w:r>
    </w:p>
    <w:bookmarkStart w:name="z18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"/>
    <w:bookmarkStart w:name="z1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отдела/канцелярии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услугодателя.</w:t>
      </w:r>
    </w:p>
    <w:bookmarkStart w:name="z2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отделы/канцелярия услугодателя осуществляют прием документов,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- передает на рассмотрение руководителю услугодателя, либо дает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2 (двух) рабочих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заявления о рождении ребенка по истечении трех рабочих дней со дня его рождения, государственная услуга оказывается в течение 6 (шести)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сотрудник отдела услугодателя регистрирует свидетельство и передает услугополучателю под роспись. Результат – выдает свидетельство. </w:t>
      </w:r>
    </w:p>
    <w:bookmarkStart w:name="z21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7"/>
    <w:bookmarkStart w:name="z2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через Государственную корпорацию с указанием длительности каждой процедуры: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Государственной корпорации регистрирует поступившие документы в течение 15 (пятнадцати) минут и выдает расписку услугополучателю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номера и даты приема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вида запрашиваемой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количества и наименований приложенных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даты (времени) и места выдачи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фамилии, имени, отчества инспектора Государственной корпорации, принявшего заявление на оформление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 и их контактные телефоны. Результат – прием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или работник Государственной корпорации отказывает в приеме заявления, при этом работник Государственной корпорации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инспектор Государственной корпорации документы передает в накопительный сектор в течение 30 (тридцати) минут. Результат – передача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собирает документы, составляет реестр и передает документы в канцелярию услугодателя. Результат – передача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поступившие документы и передает руководителю в течение 15 (пятнадцати) минут. Результат - регистрация;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1 (одного) рабочего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заявления о рождении ребенка по истечении трех рабочих дней со дня его рождения, государственная услуга оказывается в течение 6 (шести)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регистрирует и передает результат государственной услуги в сектор выдачи документов Государственной корпорации на основании реестра. Результат – регистрирует и передает результат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сектор выдачи документов Государственной корпорации передает результат государственной услуги услугополучателю в течение того же дня. Результат – выдает результат государственной услуги.</w:t>
      </w:r>
    </w:p>
    <w:bookmarkStart w:name="z2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функционального взаимодействия при оказании государственной услуги через портал: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портал в ИС "ЗАГС"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являющихся основанием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(уведомление), сформированного порталом. Электронный документ формируется с использованием ЭЦП сотрудника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приложению 1 к настоящему регламенту.</w:t>
      </w:r>
    </w:p>
    <w:bookmarkStart w:name="z2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 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рождения ребенка, в том числе внесение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рождения ребенка, в том числе внесение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850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 акимата Актюбинской области от "24" января 2018 года № 43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"27" июля 2015 года № 277</w:t>
            </w:r>
          </w:p>
        </w:tc>
      </w:tr>
    </w:tbl>
    <w:bookmarkStart w:name="z28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</w:t>
      </w:r>
    </w:p>
    <w:bookmarkEnd w:id="21"/>
    <w:bookmarkStart w:name="z29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заключения брака (супружества), в том числе внесение изменений, дополнений и исправлений в записи актов гражданского состояния" (далее – государственная услуга) оказывается акиматами города Актобе и районов Актюбинской области (далее - услугодатель).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отделы культуры и развития языков районов, отделы культуры, развития языков, физической культуры и спорта районов (далее - отделы/канцелярия услугодателя);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 государственной регистрации заключения брака (супружества), повторное свидетельство о заключении брака (супружества)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(зарегистрированного в Реестре государственной регистрации нормативных правовых актов № 11181) (далее – Стандарт). 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назначения даты государственной регистрации заключения брака (супружества)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Start w:name="z33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регистрации заключения брака при обращении к услугодателю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пакет документов согласно пункта 9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на портал – электронное заявление, удостоверенное ЭЦП обоих лиц, вступающих в брак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снижения брачного (супружеского) возраста установленного законодательством–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внесения изменений, дополнений и исправлений в актовую запись о браке (супружестве)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отделы/канцелярию услугодателя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отделы/канцелярия услугодателя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журнале. Результат - передает их услугодателю, либо выдает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осуществляет их прием, выдает услугополучателю копию заявления с отметкой о регистрации с указанием даты и времени приема пакета документов и регистрирует заявление в журнале регистрации заявлений и в информационной системе "Запись актов гражданского состояния" (далее – ИС "ЗАГС") в течение 20 (двадцати) минут. Результат - передает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поступившие документы и передает их на исполнение ответственному исполнителю услугодателя в течение 20 (двадцати) минут. Результат – передает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по истечение месяца со дня подачи заявления (день приема не входит в срок оказания государственной услуги) регистрирует заключение брака (супружества), либо выдает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формирует актовую запись, регистрирует в ИС "ЗАГС" и распечатывает соответствующее свидетельство;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проводит регистрацию заключения брака (супружества) в торжественной либо неторжественной обстановке.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необходимости направляет запросы в государственные органы.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–направляет сформированное свидетельство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свидетельство и проставляет гербовую печать. Результат – подписывает результат государственной услуги и передает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регистрирует свидетельство и передает под роспись услугополучателю. Результат – выдает свидетельство.</w:t>
      </w:r>
    </w:p>
    <w:bookmarkStart w:name="z36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услугодателя, участвующих в процессе оказания государственной услуги: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отдела/канцелярии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услугодателя.</w:t>
      </w:r>
    </w:p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отделы/канцелярию услугодателя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отделы/канцелярия услугодателя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журнале, либо выдает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осуществляет их прием, выдает услугополучателю копию зявления с отметкой о регистрации с указанием даты и времени приема пакета документов и регистрирует заявление в журнале регистраций заявлений и в ИС "ЗАГС"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поступившие документы и передает их на исполнение ответственному исполнителю услугодателя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по истечении месяца со дня подачи заявления (день приема не входит в срок оказания государственной услуги) регистрирует заключение брака (супружества), либо выдает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формирует актовую запись, регистрирует в ИС "ЗАГС" и распечатывает соответствующее свидетельство;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проводит регистрацию заключения брака (супружества) в торжественной либо не торжественной обстановке;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необходимости направляет запросы в государственные органы;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сформированное свидетельство направляется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свидетельство и проставляет гербовую печать;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регистрирует свидетельство и передает под роспись услугополучателю. Результат – выдает свидетельство.</w:t>
      </w:r>
    </w:p>
    <w:bookmarkStart w:name="z39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функционального взаимодействия при оказании государственной услуги через портал: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первый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первым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первом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первого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первым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государственной услуги через платежный шлюз электронного правительства (далее – ПШЭП);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5 – выбор первым услугополучателем регистрационного свидетельства ЭЦП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формирование сообщения об отказе в запрашиваемой услуге в связи с неподтверждением подлинности ЭЦП первого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удостоверение запроса для оказания государственной услуги посредством ЭЦП первого услугополучателя и направление электронного документа (запроса) через портал второму услугополучателю для заполнения и подписания электронного документа (запроса);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второй услугополучатель не заполнит электронный документ (запрос) по истечении 48 (сорока восьми) часов, электронный документ (запрос) будет аннулирован;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второй услугополучатель осуществляет регистрацию на портале с помощью ИИН и пароля (осуществляется для незарегистрированных 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ввод вторым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условие 3 – проверка на портале подлинности данных о втором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9 – формирование порталом сообщения об отказе в авторизации в связи с имеющимися нарушениями в данных второго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– вход в "Личный кабинет" второго услугополучателя для заполнения электронного документа (запроса);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удостоверение запроса для оказания государственной услуги посредством ЭЦП второго услугополучателя и направление электронного документа (запроса) через портал в ИС "ЗАГС"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условие 4 – проверка (обработка) услугодателем соответствия приложенных услугополучателями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являющихся основанием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процесс 12 – формирование сообщения об отказе в запрашиваемой услуге в связи с имеющимися нарушениями в документах услугополучателей;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процесс 13 – получение услугополучателями результата государственной услуги, сформированного порталом.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приложению 1 к настоящему регламенту.</w:t>
      </w:r>
    </w:p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 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заключения брака (супружества), в том числе внесение изменений, дополнений и исправлений в акты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заключения брака (супружества), в том числе внесение изменений, дополнений и исправлений в акты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850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 акимата Актюбинской области от "24" января 2018 года № 43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"27" июля 2015 года № 277</w:t>
            </w:r>
          </w:p>
        </w:tc>
      </w:tr>
    </w:tbl>
    <w:bookmarkStart w:name="z45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повторных свидетельств или справок о регистрации актов гражданского состояния"</w:t>
      </w:r>
    </w:p>
    <w:bookmarkEnd w:id="35"/>
    <w:bookmarkStart w:name="z46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6"/>
    <w:bookmarkStart w:name="z4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повторных свидетельств или справок о регистрации актов гражданского состояния" (далее – государственная услуга) оказывается акиматами города Актобе и районов Актюбинской области (далее – услугодатель).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Start w:name="z4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38"/>
    <w:bookmarkStart w:name="z4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Государственной корпорации – выдача повторного свидетельства или справки о регистрации актов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повторных свидетельств или справок о регистрации актов гражданского состояния",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(зарегистрированного в Реестре государственной регистрации нормативных правовых актов № 11181) (далее – Стандарт);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 портале: при получении повторного свидетельства – уведомление о приеме электронного заявления, в форме электронного документа, удостоверенного электронно - 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получение справок о регистрации актов гражданского состояния в форме электронного документа, удостоверенного ЭЦП уполномоченного лица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50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0"/>
    <w:bookmarkStart w:name="z5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в Государственную корпорацию -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на портал – электронное заявление, удостоверенное ЭЦП услугополучателя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Start w:name="z52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2"/>
    <w:bookmarkStart w:name="z5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Перечень структурных подразделений услугодателя, участвующих в процессе оказания государственной услуги: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инспектор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накопительный сектор Государственной корпорации;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сектор выдачи документов Государственной корпорации.</w:t>
      </w:r>
    </w:p>
    <w:bookmarkStart w:name="z54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4"/>
    <w:bookmarkStart w:name="z5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Описание порядка обращения через Государственную корпорацию с указанием длительности каждой процедуры: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Государственной корпорации регистрирует поступившие документы в течение 15 (пятнадцати) минут и выдает расписку услугополучателю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номера и даты приема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вида запрашиваемой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количества и наименований приложенных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даты (времени) и места выдачи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фамилии, имени, отчества инспектора Государственной корпорации, принявшего заявление на оформление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 и их контактные телефоны. Результат – прием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инспектор Государственной корпорации документы передает в накопительный сектор в течение 30 (тридцати) минут. Результат – передача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Государственной корпорации собирает документы, составляет реестр и передает документы в канцелярию услугодателя. Результат – передача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поступившие документы и передает руководителю в течение 15 (пятнадцати) минут. Результат - регистрация;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информационной системе "Запись актов гражданского состояния" (далее - ИС "ЗАГС") формирует актовую запись, осуществляет регистрацию и распечатывает соответствующее свидетельство (справку)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наличии электронной версии актовых записей в ИС "ЗАГС" и при наличии в архиве регистрирующего органа акта гражданского состояния государственная услуга оказывается в течение 5 (пяти) рабочих дней с момента представления услугополучателем необходимых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(день приема не входит в срок оказания государственной услуги), выдача документов производится на 5 (пятый) рабочий день, при необходимости направления запроса в другой регистрирующий орган срок оказания государственной услуги продлевается до 30 (тридцать) календарных дней,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регистрации акта гражданского состояния в другом регистрирующем органе - 30 (тридцать) календарных дней (день приема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формирования соответствующего свидетельства (справки) передает на подпись руководителю услугодателя, затем в свидетельстве (справке) ставится гербовая печать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для проставления гербовой печати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результат государственной услуги и проставляет в свидетельстве (справке) гербовую печать и направляет в канцелярию услугодателя в течение 15 (пятнадцати) минут. Результат – подписывает свидетельство (справку) и ставит гербовую печать;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регистрирует и передает результат государственной услуги на основании реестра в сектор выдачи документов Государственной корпорации. Результат – регистрирует и передает результат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сектор выдачи документов Государственной корпорации выдает результат государственной услуги услугополучателю в течение 1 (одного) рабочего дня. Результат – выдает результат государственной услуги.</w:t>
      </w:r>
    </w:p>
    <w:bookmarkStart w:name="z5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функционального взаимодействия при оказании государственной услуги через портал: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портал в ИС "ЗАГС" для обработки;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данных о регистрации актов гражданского состояния в ИС "ЗАГС";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отсутствием актовой записи в ИС "ЗАГС";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оплата государственной услуги через платежный шлюз электронного правительства (далее – ПШЭП);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условие 4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являющихся основанием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8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9 – получение услугополучателем результата услуги (уведомление), сформированного порталом. Электронный документ формируется с использованием ЭЦП сотрудника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приложению 1 к настоящему регламенту.</w:t>
      </w:r>
    </w:p>
    <w:bookmarkStart w:name="z5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повторных свидетельств или справок о регистрации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повторных свидетельств или справок о регистрации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850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постановлению акимата Актюбинской области от "24" января 2018 года № 43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"27" июля 2015 года № 277</w:t>
            </w:r>
          </w:p>
        </w:tc>
      </w:tr>
    </w:tbl>
    <w:bookmarkStart w:name="z61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установления отцовства, в том числе внесений изменений, дополнений и исправлений в записи актов гражданского состояния"</w:t>
      </w:r>
    </w:p>
    <w:bookmarkEnd w:id="48"/>
    <w:bookmarkStart w:name="z62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9"/>
    <w:bookmarkStart w:name="z6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установления отцовства, в том числе внесений изменений, дополнений и исправлений в записи актов гражданского состояния" (далее – государственная услуга) оказывается акиматами города Актобе и районов Актюбинской области (далее - услугодатель).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услугодателя, отделы культуры и развития языков районов, отделы культуры, развития языков, физической культуры и спорта районов (далее - отделы/канцелярия услугодателя).</w:t>
      </w:r>
    </w:p>
    <w:bookmarkStart w:name="z6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51"/>
    <w:bookmarkStart w:name="z6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об установлении отцовства, свидетельство о рождении (в случаях внесения изменений в актовую запись о рождении), повторное свидетельство об установлении отцовства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установления отцовства, в том числе внесений изменений, дополнений и исправлений в записи актов гражданского состояния",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(зарегистрированного в Реестре государственной регистрации нормативных правовых актов № 11181) (далее – Стандарт). 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Start w:name="z66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3"/>
    <w:bookmarkStart w:name="z6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является: 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</w:t>
      </w:r>
    </w:p>
    <w:bookmarkStart w:name="z6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отделы/канцелярию услугодателя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отделы/канцелярия услугодателя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журнале, либо выдает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осуществляет их прием, выдает услугополучателю копию заявления с отметкой о регистрации с указанием даты и времени приема пакета документов и регистрирует заявление в журнале регистрации заявлений и в информационной системе "Запись актов гражданского состояния" (далее – ИС "ЗАГС") в течение 20 (двадцати) минут. Результат - передает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поступившие документы и передает их на исполнение ответственному исполнителю услугодателя в течение 20 (двадцати) минут. Результат – передает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 момента сдачи пакета документов услугодателю – 1 (один) рабочий день, если запись акта о рождении находится в регистрирующем органе по месту подачи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 момента сдачи пакета документов услугодателю – 30 (тридцать) календарных дней, если запись акта о рождении находится в другом регистрирующем органе на территории Республики Казахстан, с уведомлением услугополучателя в течение 3 (трех) календарных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сформированное свидетельство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отдела/канцелярии услугодателя регистрирует свидетельство и передает услугополучателю под роспись. Результат – выдает свидетельство.</w:t>
      </w:r>
    </w:p>
    <w:bookmarkStart w:name="z69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6"/>
    <w:bookmarkStart w:name="z7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отдела/канцелярии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услугодателя;</w:t>
      </w:r>
    </w:p>
    <w:bookmarkStart w:name="z71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отделы/канцелярию услугодателя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отделы/канцелярия услугодателя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журнале, либо выдает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осуществляет их прием, выдает услугополучателю копию заявления с отметкой о регистрации с указанием даты и времени приема пакета документов и регистрирует заявление в журнале регистрации заявлений и в ИС "ЗАГС"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поступившие документы и передает их на исполнение ответственному исполнителю услугодателя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 момента сдачи пакета документов услугодателю – 1 (один) рабочий день, если запись акта о рождении находится в регистрирующем органе по месту подачи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 момента сдачи пакета документов услугодателю – 30 (тридцать) календарных дней, если запись акта о рождении находится в другом регистрирующем органе на территории Республики Казахстан, с уведомлением услугополучателя в течение 3 (трех) календарных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отдела/канцелярии услугодателя регистрирует свидетельство и передает услугополучателю. Результат – выдает свидетельство.</w:t>
      </w:r>
    </w:p>
    <w:bookmarkStart w:name="z72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9"/>
    <w:bookmarkStart w:name="z7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центр обслуживания населения и портал не оказывается.</w:t>
      </w:r>
    </w:p>
    <w:bookmarkEnd w:id="60"/>
    <w:bookmarkStart w:name="z7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 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 - процессов оказания государственной услуги размещается на интернет - 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"Регистрация установления отцовства, в том числе внесений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850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постановлению акимата Актюбинской области от "24" января 2018 года № 43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"27" июля 2015 года № 277</w:t>
            </w:r>
          </w:p>
        </w:tc>
      </w:tr>
    </w:tbl>
    <w:bookmarkStart w:name="z77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перемены имени, отчества, фамилии, в том числе внесений изменений, дополнений и исправлений в записи актов гражданского состояния"</w:t>
      </w:r>
    </w:p>
    <w:bookmarkEnd w:id="62"/>
    <w:bookmarkStart w:name="z78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3"/>
    <w:bookmarkStart w:name="z7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перемены имени, отчества, фамилии, в том числе внесений изменений, дополнений и исправлений в записи актов гражданского состояния" (далее – государственная услуга) оказывается акиматами города Актобе и районов Актюбинской области (далее - услугодатель).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отделы культуры и развития языков районов, отделы культуры, развития языков, физической культуры и спорта районов (далее - отделы/канцелярия услугодателя);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Start w:name="z80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65"/>
    <w:bookmarkStart w:name="z8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 перемене имени, отчества, фамилии, свидетельство о рождении (в случаях внесении изменений в актовую запись о рождении), повторное свидетельство о перемене имени, отчества, фамилии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перемены имени, отчества, фамилии, в том числе внесений изменений, дополнений и исправлений в записи актов гражданского состояния",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(зарегистрированного в Реестре государственной регистрации нормативных правовых актов № 11181) (далее – Стандарт).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назначении даты регистрации перемены имени, отчества, фамилии в форме электронного документа, удостоверенного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82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7"/>
    <w:bookmarkStart w:name="z8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или в Государственную корпорацию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на портал – электронное заявление, удостоверенное ЭЦП услугополучателя,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Start w:name="z8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отделы/канцелярию услугодателя,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отделы/канцелярия услугодателя осуществляют прием документов,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- передает на рассмотрение руководителю услугодателя, либо дает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15 (пятнадцати)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для проставления гербовой печати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отдела/канцелярии услугодателя регистрирует свидетельство и передает под роспись услугополучателю. Результат – выдает свидетельство.</w:t>
      </w:r>
    </w:p>
    <w:bookmarkStart w:name="z85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0"/>
    <w:bookmarkStart w:name="z8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отдела/канцелярии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услугодателя.</w:t>
      </w:r>
    </w:p>
    <w:bookmarkStart w:name="z8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отделы/канцелярия услугодателя осуществляют прием документов,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- передает на рассмотрение руководителю услугодателя, либо дает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15 (пятнадцати)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отдела услугодателя регистрирует свидетельство и передает под роспись услугополучателю. Результат – выдает свидетельство.</w:t>
      </w:r>
    </w:p>
    <w:bookmarkStart w:name="z88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3"/>
    <w:bookmarkStart w:name="z8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через Государственную корпорацию с указанием длительности каждой процедуры: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Государственной корпорации регистрирует поступившие документы в течение 15 (пятнадцати) минут и выдает расписку услугополучателю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номера и даты приема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вида запрашиваемой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количества и названий приложенных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даты (времени) и места выдачи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фамилии, имени, отчества инспектора Государственной корпорации, принявшего заявление на оформление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 и их контактные телефоны. Результат – прием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или работник Государственной корпорации отказывает в приеме заявления, при этом работник Государственной корпорации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инспектор Государственной корпорации документы передает в накопительный сектор в течение 30 (тридцати) минут. Результат – передача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собирает документы, составляет реестр и передает документы в канцелярию услугодателя. Результат – передача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поступившие документы и передает руководителю в течение 15 (пятнадцати) минут. Результат - регистрация;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15 (пятнадцати)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для проставления гербовой печати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регистрирует и передает результат государственной услуги в сектор выдачи документов Государственной корпорации на основании реестра. Результат – регистрирует и передает результат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сектор выдачи документов Государственной корпорации передает результат государственной услуги услугополучателю в течение того же дня. Результат – выдает результат государственной услуги.</w:t>
      </w:r>
    </w:p>
    <w:bookmarkStart w:name="z9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функционального взаимодействия при оказании государственной услуги через портал:</w:t>
      </w:r>
    </w:p>
    <w:bookmarkEnd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портал в ИС "ЗАГС" для обработки;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данных о регистрации актов гражданского состояния в ИС "ЗАГС";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отсутствием актовой записи в ИС "ЗАГС";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оплата государственной услуги через платежный шлюз электронного правительства (далее – ПШЭП);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условие 4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являющихся основанием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8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9 – получение услугополучателем результата услуги (уведомление), сформированного порталом. Электронный документ формируется с использованием ЭЦП сотрудника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приложению 1 к настоящему регламенту.</w:t>
      </w:r>
    </w:p>
    <w:bookmarkStart w:name="z9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 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перемены имени, отчества, фамилии, в том числе внесений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перемены имени, отчества, фамилии, в том числе внесений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850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постановлению акимата Актюбинской области от "24" января 2018 года № 43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"27" июля 2015 года № 277</w:t>
            </w:r>
          </w:p>
        </w:tc>
      </w:tr>
    </w:tbl>
    <w:bookmarkStart w:name="z95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"Восстановление записей актов гражданского состояния"</w:t>
      </w:r>
    </w:p>
    <w:bookmarkEnd w:id="77"/>
    <w:bookmarkStart w:name="z96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8"/>
    <w:bookmarkStart w:name="z9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"Восстановление записей актов гражданского состояния" (далее – государственная услуга) оказывается акиматами города Актобе и районов Актюбинской области (далее - услугодатель).</w:t>
      </w:r>
    </w:p>
    <w:bookmarkEnd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отделы культуры и развития языков районов, отделы культуры, развития языков, физической культуры и спорта районов (далее - отделы/канцелярия услугодателя);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Start w:name="z9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80"/>
    <w:bookmarkStart w:name="z9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 государственной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"Восстановление записей актов гражданского состояния",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(зарегистрированного в Реестре государственной регистрации нормативных правовых актов № 11181) (далее – Стандарт).</w:t>
      </w:r>
    </w:p>
    <w:bookmarkEnd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00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2"/>
    <w:bookmarkStart w:name="z10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при обращении к услугодателю или в Государственную корпорацию -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</w:t>
      </w:r>
    </w:p>
    <w:bookmarkEnd w:id="83"/>
    <w:bookmarkStart w:name="z102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отделы/канцелярию услугодателя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отделы/канцелярия услугодателя осуществляют прием документов,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- передает на рассмотрение руководителю услугодателя, либо дает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15 (пятнадцати)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(тридцать) календарных дней, о чем сообщается услугополучателю в течение 3 (трех) календарных дней с момента продления срока рассмотрения.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отдела/канцелярии услугодателя регистрирует свидетельство и передает услугополучателю под роспись. Результат – выдает свидетельство.</w:t>
      </w:r>
    </w:p>
    <w:bookmarkStart w:name="z103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5"/>
    <w:bookmarkStart w:name="z104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отдела/канцелярии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услугодателя.</w:t>
      </w:r>
    </w:p>
    <w:bookmarkStart w:name="z105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отделы/канцелярия услугодателя осуществляют прием документов,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- передает на рассмотрение руководителю услугодателя, либо дает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15 (пятнадцати)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(тридцать) календарных дней, о чем сообщается услугополучателю в течение 3 (трех)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сотрудник отдела услугодателя регистрирует свидетельство и передает услугополучателю под роспись. Результат – выдает свидетельство. </w:t>
      </w:r>
    </w:p>
    <w:bookmarkStart w:name="z106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8"/>
    <w:bookmarkStart w:name="z10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через Государственную корпорацию с указанием длительности каждой процедуры:</w:t>
      </w:r>
    </w:p>
    <w:bookmarkEnd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Государственной корпорации регистрирует поступившие документы в течение 15 (пятнадцати) минут и выдает расписку услугополучателю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номера и даты приема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вида запрашиваемой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количества и наименований приложенных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даты (времени) и места выдачи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фамилии, имени, отчества инспектора Государственной корпорации, принявшего заявление на оформление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 и их контактные телефоны. Результат – прием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или работник Государственной корпорации отказывает в приеме заявления, при этом работник Государственной корпорации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инспектор Государственной корпорации документы передает в накопительный сектор в течение 30 (тридцати) минут. Результат – передача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собирает документы, составляет реестр и передает документы в канцелярию услугодателя. Результат – передача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поступившие документы и передает руководителю в течение 15 (пятнадцати) минут. Результат - регистрация;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15 (пятнадцати)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(тридцать) календарных дней, о чем сообщается услугополучателю в течение 3 (трех) календарных дней с момента продления срока рассмотрения.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для проставления гербовой печати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регистрирует и передает результат государственной услуги в сектор выдачи Государственной корпорации на основании реестра. Результат – регистрирует и передает результат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сектор выдачи Государственной корпорации передает результат государственной услуги услугополучателю в течение того же дня. Результат – выдает результат государственной услуги.</w:t>
      </w:r>
    </w:p>
    <w:bookmarkStart w:name="z10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 </w:t>
      </w:r>
    </w:p>
    <w:bookmarkEnd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"Восстановление записей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850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постановлению акимата Актюбинской области от "24" января 2018 года № 43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"27" июля 2015 года № 277</w:t>
            </w:r>
          </w:p>
        </w:tc>
      </w:tr>
    </w:tbl>
    <w:bookmarkStart w:name="z111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смерти, в том числе внесений изменений, дополнений и исправлений в записи актов гражданского состояния"</w:t>
      </w:r>
    </w:p>
    <w:bookmarkEnd w:id="91"/>
    <w:bookmarkStart w:name="z112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2"/>
    <w:bookmarkStart w:name="z11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смерти, в том числе внесений изменений, дополнений и исправлений в записи актов гражданского состояния" (далее – государственная услуга) оказывается акиматами города Актобе и районов Актюбинской области (далее - услугодатель).</w:t>
      </w:r>
    </w:p>
    <w:bookmarkEnd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отделы культуры и развития языков районов, отделы культуры, развития языков, физической культуры и спорта районов (далее - отделы/канцелярия услугодателя);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Start w:name="z11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94"/>
    <w:bookmarkStart w:name="z11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смерти, повторное свидетельство о смерти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смерти, в том числе внесений изменений, дополнений и исправлений в записи актов гражданского состояния",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(зарегистрированного в Реестре государственной регистрации нормативных правовых актов № 11181) (далее – Стандарт).</w:t>
      </w:r>
    </w:p>
    <w:bookmarkEnd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16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6"/>
    <w:bookmarkStart w:name="z117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при обращении к услугодателю или в Государственную корпорацию является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</w:t>
      </w:r>
    </w:p>
    <w:bookmarkEnd w:id="97"/>
    <w:bookmarkStart w:name="z118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отделы/канцелярию услугодателя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отделы/канцелярия услугодателя осуществляют прием документов,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- передает на рассмотрение руководителю услугодателя, либо дает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 (справку), после формирования соответствующего свидетельства (справки) передает на подпись руководителю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проставляет в свидетельстве (справке) гербовую печать и направляет в канцелярию услугодателя в течение 15 (пятнадцати) минут. Результат – подписывает свидетельство (справку) и ставит гербовую печать;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отдела/канцелярии услугодателя регистрирует свидетельство (справку) и передает услугополучателю под роспись. Результат – выдает свидетельство (справку).</w:t>
      </w:r>
    </w:p>
    <w:bookmarkStart w:name="z119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9"/>
    <w:bookmarkStart w:name="z120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отдела/канцелярии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услугодателя.</w:t>
      </w:r>
    </w:p>
    <w:bookmarkStart w:name="z121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услугодателя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отделы/канцелярия услугодателя осуществляют прием документов,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- передает на рассмотрение руководителю услугодателя, либо дает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 (справку), после формирования соответствующего свидетельства (справки) передает на подпись руководителю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проставляет в свидетельстве (справке) гербовую печать и направляет в канцелярию услугодателя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сотрудник отдела услугодателя регистрирует свидетельство (справку) и передает услугополучателю под роспись. Результат – выдает свидетельство (справку). </w:t>
      </w:r>
    </w:p>
    <w:bookmarkStart w:name="z122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2"/>
    <w:bookmarkStart w:name="z123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через Государственную корпорацию с указанием длительности каждой процедуры:</w:t>
      </w:r>
    </w:p>
    <w:bookmarkEnd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Государственной корпорации регистрирует поступившие документы в течение 15 (пятнадцати) минут и выдает расписку услугополучателю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номера и даты приема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вида запрашиваемой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количества и наименований приложенных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даты (времени) и места выдачи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фамилии, имени, отчества инспектора Государственной корпорации, принявшего заявление на оформление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 и их контактные телефоны. Результат – прием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или работник Государственной корпорации отказывает в приеме заявления, при этом работник Государственной корпорации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инспектор Государственной корпорации документы передает в накопительный сектор в течение 30 (тридцати) минут. Результат – передача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Государственной корпорации собирает документы, составляет реестр и передает документы в канцелярию услугодателя. Результат – передача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поступившие документы и передает руководителю в течение 15 (пятнадцати) минут. Результат - регистрация;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 (справку), после формирования соответствующего свидетельства (справки) передает на подпись руководителю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для проставления гербовой печати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результат государственной услуги и проставляет в свидетельстве (справке) гербовую печать и направляет в канцелярию услугодателя в течение 15 (пятнадцати) минут. Результат – подписывает свидетельство (справку) и ставит гербовую печать;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регистрирует и в течение 1 (одного) рабочего дня передает результат государственной услуги на основании реестра в сектор выдачи документов Государственной корпорации. Результат – регистрирует и передает результат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сектор выдачи документов Государственной корпорации выдает результат государственной услуги услугополучателю в течение 1 (одного) рабочего дня. Результат – выдает результат государственной услуги.</w:t>
      </w:r>
    </w:p>
    <w:bookmarkStart w:name="z12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 </w:t>
      </w:r>
    </w:p>
    <w:bookmarkEnd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"Регистрация смерти, в том числе внесений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850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постановлению акимата Актюбинской области от "24" января 2018 года № 43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"27" июля 2015 года № 277</w:t>
            </w:r>
          </w:p>
        </w:tc>
      </w:tr>
    </w:tbl>
    <w:bookmarkStart w:name="z127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усыновления (удочерения), в том числе внесений изменений, дополнений и исправлений в записи актов гражданского состояния"</w:t>
      </w:r>
    </w:p>
    <w:bookmarkEnd w:id="105"/>
    <w:bookmarkStart w:name="z128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6"/>
    <w:bookmarkStart w:name="z129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усыновления (удочерения), в том числе внесений изменений, дополнений и исправлений в записи актов гражданского состояния" (далее – государственная услуга) оказывается акиматами города Актобе и районов Актюбинской области (далее - услугодатель).</w:t>
      </w:r>
    </w:p>
    <w:bookmarkEnd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услугодателя, отделы культуры и развития языков районов, отделы культуры, развития языков, физической культуры и спорта районов (далее - отделы/канцелярия услугодателя).</w:t>
      </w:r>
    </w:p>
    <w:bookmarkStart w:name="z130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08"/>
    <w:bookmarkStart w:name="z131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об усыновлении (удочерении) и о рождении ребенка, повторное свидетельство об усыновлении (удочерении)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усыновления (удочерения), в том числе внесений изменений, дополнений и исправлений в записи актов гражданского состояния",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(зарегистрированного в Реестре государственной регистрации нормативных правовых актов № 11181) (далее – Стандарт). </w:t>
      </w:r>
    </w:p>
    <w:bookmarkEnd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32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0"/>
    <w:bookmarkStart w:name="z13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к Стандарту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Start w:name="z134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отделы/канцелярию услугодателя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отделы/канцелярия услугодателя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журнале, либо выдает мотивированный ответ об отказе. Результат - передает их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осуществляет их прием, выдает услугополучателю копию заявления с отметкой о регистрации с указанием даты и времени приема пакета документов и регистрирует заявление в журнале регистрации заявлений и в информационной системе "Запись актов гражданского состояния" (далее – ИС "ЗАГС") в течение 20 (двадцати) минут. Результат - передает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поступившие документы и передает их на исполнение ответственному исполнителю услугодателя в течение 20 (двадцати) минут. Результат – передает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формирует актовую запись, регистрирует ИС "ЗАГС" и распечатывает соответствующее свидетельство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сформированное свидетельство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услуги,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отдела/канцелярии услугодателя регистрирует свидетельство и передает услугополучателю под роспись. Результат – выдает свидетельство.</w:t>
      </w:r>
    </w:p>
    <w:bookmarkStart w:name="z135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13"/>
    <w:bookmarkStart w:name="z136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отдела/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услугодателя.</w:t>
      </w:r>
    </w:p>
    <w:bookmarkStart w:name="z137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отделы/канцелярию услугодателя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отделы/канцелярия услугодатель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журнале, либо выдает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осуществляет их прием, выдает услугополучателю копию заявления с отметкой о регистрации с указанием даты и времени приема пакета документов и регистрирует заявление в журнале регистрации заявлений и в ИС "ЗАГС"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поступившие документы и передает их на исполнение ответственному исполнителю услугодателя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формирует актовую запись, регистрирует в ИС "ЗАГС" и распечатывает соответствующее свидетельство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услуги, проставляет в свидетельстве гербовую печать и направляет в канцелярию услугодателя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отдела/канцелярии услугодателя регистрирует свидетельство и передает услугополучателю под роспись. Результат – выдает свидетельство.</w:t>
      </w:r>
    </w:p>
    <w:bookmarkStart w:name="z138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16"/>
    <w:bookmarkStart w:name="z139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центр обслуживания населения и портал не оказывается.</w:t>
      </w:r>
    </w:p>
    <w:bookmarkEnd w:id="117"/>
    <w:bookmarkStart w:name="z140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 </w:t>
      </w:r>
    </w:p>
    <w:bookmarkEnd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"Регистрация усыновления (удочерения), в том числе внесений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850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постановлению акимата Актюбинской области от "24" января 2018 года № 43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"27" июля 2015 года № 277</w:t>
            </w:r>
          </w:p>
        </w:tc>
      </w:tr>
    </w:tbl>
    <w:bookmarkStart w:name="z143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расторжения брака (супружества), в том числе внесений изменений, дополнений и исправлений в записи актов гражданского состояния"</w:t>
      </w:r>
    </w:p>
    <w:bookmarkEnd w:id="119"/>
    <w:bookmarkStart w:name="z144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0"/>
    <w:bookmarkStart w:name="z145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расторжения брака (супружества), в том числе внесений изменений, дополнений и исправлений в записи актов гражданского состояния" (далее – государственная услуга) оказывается акиматами города Актобе и районов Актюбинской области (далее - услугодатель).</w:t>
      </w:r>
    </w:p>
    <w:bookmarkEnd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отделы культуры и развития языков районов, отделы культуры, развития языков, физической культуры и спорта районов (далее - отделы/канцелярия услугодателя);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Start w:name="z146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122"/>
    <w:bookmarkStart w:name="z147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 государственной регистрации расторжения брака (супружества), повторное свидетельство о расторжении брака (супружества)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расторжения брака (супружества), в том числе внесений изменений, дополнений и исправлений в записи актов гражданского состояния",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(зарегистрированного в Реестре государственной регистрации нормативных правовых актов № 11181) (далее – Стандарт).</w:t>
      </w:r>
    </w:p>
    <w:bookmarkEnd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назначения даты регистрации расторжения брака (супружества)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48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4"/>
    <w:bookmarkStart w:name="z149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или в Государственную корпорацию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на портал – электронное заявление, удостоверенное ЭЦП услугополучателя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Start w:name="z150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отделы/канцелярию услугодателя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отделы/канцелярия услугодателя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осуществляет их прием, выдает услугополучателю копию заявления с отметкой о регистрации с указанием даты и времени приема пакета документов и регистрирует заявление в журнале регистрации заявлений и в ИС "ЗАГС"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регистрация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- 45 (сорока пяти) календарных дней (день приема не входит в срок оказания государственной услуги),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регистрация расторжения брака (супружества) по взаимному согласию супругов, не имеющих несовершеннолетних детей, оказывается по истечении месячного срока со дня подачи заявления (день приема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для проставления гербовой печати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отдела/канцелярии услугодателя регистрирует свидетельство и передает услугополучателю под роспись. Результат – выдает свидетельство.</w:t>
      </w:r>
    </w:p>
    <w:bookmarkStart w:name="z151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7"/>
    <w:bookmarkStart w:name="z152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отдела/канцелярии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услугодателя.</w:t>
      </w:r>
    </w:p>
    <w:bookmarkStart w:name="z153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отделы/канцелярия услугодателя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осуществляет их прием, выдает услугополучателю копию заявления с отметкой о регистрации с указанием даты и времени приема пакета документов и регистрирует заявление в журнале регистрации заявлений и в ИС "ЗАГС"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поступившие документы и передает их на исполнение ответственному исполнителю услугодателя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регистрация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- 45 (сорока пяти) календарных дней (день приема не входит в срок оказания государственной услуги),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регистрация расторжения брака (супружества) по взаимному согласию супругов, не имеющих несовершеннолетних детей, оказывается по истечении месячного срока со дня подачи заявления (день приема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свидетельство и передает услугополучателю под роспись. Результат – выдает свидетельство.</w:t>
      </w:r>
    </w:p>
    <w:bookmarkStart w:name="z154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30"/>
    <w:bookmarkStart w:name="z155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через Государственную корпорацию с указанием длительности каждой процедуры:</w:t>
      </w:r>
    </w:p>
    <w:bookmarkEnd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Государственной корпорации регистрирует поступившие документы в течение 15 (пятнадцати) минут и выдает расписку услугополучателю о приеме соответствующих документов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номера и даты приема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вида запрашиваемой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количества и наименований приложенных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даты (времени) и места выдачи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фамилии, имени, отчества инспектора Государственной корпорации, принявшего заявление на оформление документов;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 и их контактные телефоны. Результат – прием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услугодатель или работник Государственной корпорации отказывает в приеме заявления, при этом работник Государственной корпорации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инспектор Государственной корпорации документы передает в накопительный сектор Государственной корпорации в течение 30 (тридцати) минут. Результат – передача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Государственной корпорации собирает документы, составляет реестр и передает документы в канцелярию услугодателя. Результат – передача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поступившие документы и передает руководителю в течение 15 (пятнадцати) минут. Результат - регистрация;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регистрация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- 45 (сорока пяти) календарных дней (день приема не входит в срок оказания государственной услуги),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регистрация расторжения брака (супружества) по взаимному согласию супругов, не имеющих несовершеннолетних детей, оказывается по истечении месячного срока со дня подачи заявления (день приема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регистрирует и передает результат государственной услуги в сектор выдачи документов Государственной корпорации на основании реестра. Результат – регистрирует и передает результат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сектор выдачи документов Государственной корпорации передает результат государственной услуги услугополучателю в течение того же дня. Результат – выдает результат государственной услуги.</w:t>
      </w:r>
    </w:p>
    <w:bookmarkStart w:name="z156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функционального взаимодействия при оказании государственной услуги через портал:</w:t>
      </w:r>
    </w:p>
    <w:bookmarkEnd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первый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первым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первом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первого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первым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государственной услуги через платежный шлюз электронного правительства (далее – ПШЭП);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процесс 5 – выбор первым услугополучателем регистрационного свидетельства ЭЦП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формирование сообщения об отказе в запрашиваемой услуге в связи с неподтверждением подлинности ЭЦП первого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удостоверение запроса для оказания государственной услуги посредством ЭЦП первого услугополучателя и направление электронного документа (запроса) через портал второму услугополучателю для заполнения и подписания электронного документа (запроса);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второй услугополучатель не заполнит электронный документ (запрос) по истечении 48 (сорока восьми) часов, электронный документ (запрос) будет аннулирован;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второй услугополучатель осуществляет регистрацию на портале с помощью ИИН и пароля (осуществляется для незарегистрированных 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ввод вторым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условие 3 – проверка на портале подлинности данных о втором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10 – формирование порталом сообщения об отказе в авторизации в связи с имеющимися нарушениями в данных второго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11 – вход в "Личный кабинет" второго услугополучателя для заполнения электронного документа (запроса);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12 – удостоверение запроса для оказания государственной услуги посредством ЭЦП второго услугополучателя и направление электронного документа (запроса) через портал в ИС "ЗАГС"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условие 4 – проверка (обработка) услугодателем соответствия приложенных услугополучателями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являющихся основанием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процесс 13 – формирование сообщения об отказе в запрашиваемой услуге в связи с имеющимися нарушениями в документах услугополучателей;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процесс 14 – получение услугополучателями результата государственной услуги, сформированного порталом. Электронный документ формируется с использованием ЭЦП сотрудника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приложению 1 к настоящему регламенту.</w:t>
      </w:r>
    </w:p>
    <w:bookmarkStart w:name="z157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 </w:t>
      </w:r>
    </w:p>
    <w:bookmarkEnd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расторжения брака (супружества), в том числе внесений изменений, дополнений и исправлений в акты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расторжения брака (супружества), в том числе внесений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850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постановлению акимата Актюбинской области от "24" января 2018 года № 43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Актюбинской области от "27" июля 2015 года № 277</w:t>
            </w:r>
          </w:p>
        </w:tc>
      </w:tr>
    </w:tbl>
    <w:bookmarkStart w:name="z161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"Аннулирование записей актов гражданского состояния"</w:t>
      </w:r>
    </w:p>
    <w:bookmarkEnd w:id="134"/>
    <w:bookmarkStart w:name="z162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5"/>
    <w:bookmarkStart w:name="z163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"Аннулирование записей актов гражданского состояния" (далее – государственная услуга) оказывается акиматами города Актобе и районов Актюбинской области (далее - услугодатель).</w:t>
      </w:r>
    </w:p>
    <w:bookmarkEnd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услугодателя, отделы культуры и развития языков районов, отделы культуры, развития языков, физической культуры и спорта районов (далее - отделы/канцелярия услугодателя).</w:t>
      </w:r>
    </w:p>
    <w:bookmarkStart w:name="z164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37"/>
    <w:bookmarkStart w:name="z165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при аннулировании записи акта гражданского состояния по заявлению заинтересованных лиц, а также на основании решения суда – ответ регистрирующего органа об аннулировании записи акта гражданского состояния;</w:t>
      </w:r>
    </w:p>
    <w:bookmarkEnd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актовых записей об установлении отцовства, усыновлении (удочерении) (c восстановлением первично сформированного индивидуально идентификационного номера), о перемене имени, фамилии и отчества - повторное свидетельство о рождении с первоначальными данными, при необходимости справка о рождении;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актовой записи о расторжении брака - свидетельство о заключении соответствующего брака;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"Аннулирование записей актов гражданского состояния",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(зарегистрированного в Реестре государственной регистрации нормативных правовых актов № 11181) (далее – Стандарт), с учетом внесенных изменений и дополнений от 21 июня 2017 года.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66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9"/>
    <w:bookmarkStart w:name="z167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при обращении к услугодателю -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пакет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</w:t>
      </w:r>
    </w:p>
    <w:bookmarkEnd w:id="140"/>
    <w:bookmarkStart w:name="z168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в отделы/канцелярию услугодателя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отделы/канцелярия услугодателя осуществляют прием документов,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- передает на рассмотрение руководителю услугодателя, либо дает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20 (двадцати) минут. Результат – передает на исполнение;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информационной системе "Запись актов гражданского состояния" (далее – ИС "ЗАГС"), передает на подпись руководителю услугодателя согласно сроку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подписывает результат государственной услуги и проставляет в ответе/свидетельстве/справке гербовую печать и направляет в канцелярию услугодателя в течение 20 (двадцати) минут.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сотрудник отдела/канцелярии услугодателя регистрирует результат и выдает услугополучателю под роспись. </w:t>
      </w:r>
    </w:p>
    <w:bookmarkStart w:name="z169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2"/>
    <w:bookmarkStart w:name="z171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участвующих в процессе оказания государственной услуги:</w:t>
      </w:r>
    </w:p>
    <w:bookmarkEnd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отдела/канцелярии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услугодателя.</w:t>
      </w:r>
    </w:p>
    <w:bookmarkStart w:name="z170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отделы/канцелярия услугодателя осуществляют прием документов,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Результат - передает на рассмотрение руководителю услугодателя, либо дает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информационной системе "Запись актов гражданского состояния" (далее – ИС "ЗАГС"), передает на подпись руководителю услугодателя согласно сроку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подписывает результат государственной услуги и проставляет в ответе/свидетельстве/справке гербовую печать и направляет в канцелярию услугодателя в течение 20 (двадцати)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сотрудник отдела услугодателя регистрирует результат и выдает услугополучателю под роспись. </w:t>
      </w:r>
    </w:p>
    <w:bookmarkStart w:name="z172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 </w:t>
      </w:r>
    </w:p>
    <w:bookmarkEnd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"Аннулирование записей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69850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header.xml" Type="http://schemas.openxmlformats.org/officeDocument/2006/relationships/header" Id="rId2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