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651ace" w14:textId="6651ac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Актюбинской области от 27 июля 2015 года № 278 "Об утверждении Регламентов государственных услуг в сфере социальной защиты населения"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Актюбинской области от 12 марта 2018 года № 120. Зарегистрировано Департаментом юстиции Актюбинской области 29 марта 2018 года № 5903. Утратило силу постановлением акимата Актюбинской области от 12 марта 2020 года № 101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Актюбинской области от 12.03.2020 № 101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сфере", зарегистрированного в Реестре государственной регистрации нормативных правовых актов № 11342, акимат Актюбинской области ПОСТАНОВЛЯЕТ: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Актюбинской области от 27 июля 2015 года № 278 "Об утверждении регламентов государственных услуг в сфере социальной защиты населения" (зарегистрированное в Реестре государственной регистрации нормативных правовых актов № 4495, опубликованное 8 сентября 2015 года в газетах "Ақтөбе" и "Актюбинский вестник") следующие изменения:</w:t>
      </w:r>
    </w:p>
    <w:bookmarkEnd w:id="1"/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предоставления им протезно-ортопедической помощи"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"Обеспечение инвалидов сурдо-тифлотехническими и обязательными гигиеническими средствами"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государственной адресной социальной помощи"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инвалидам кресла-колясок"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"Обеспечение инвалидов санаторно-курортным лечением"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оказание специальных социальных услуг в медико-социальных учреждениях (организациях)"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"Оформление документов на оказание специальных социальных услуг в условиях ухода на дому"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социальной помощи отдельным категориям нуждающихся граждан по решениям местных представительных органов"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"Возмещение затрат на обучение на дому детей инвалидов"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справки, подтверждающей принадлежность заявителя (семьи) к получателям адресной социальной помощи"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направлений лицам на участие в активных мерах содействия занятости"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5"/>
    <w:bookmarkStart w:name="z1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"Присвоение статуса оралмана"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удостоверения реабилитированному лицу"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8"/>
    <w:bookmarkStart w:name="z2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лиц, ищущих работу"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0"/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"Регистрация лиц, ищущих работу, в качестве безработного" утвержденный вышеуказанным постановлением изложить в новой редакции,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1"/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21) 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"Назначение государственного пособия на детей до восемнадцати лет" утвержденный вышеуказанным постановлением исключить.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координации занятости и социальных программ Актюбинской области" в установленном законодательством порядке обеспечить: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Департаменте юстиции Актюбинской области;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настоящего постановления на официальное опубликование в периодических печатных изданиях и Эталонном контрольном банке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постановления на интернет-ресурсе акимата Актюбинской области.</w:t>
      </w:r>
    </w:p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Актюбинской области Нургалиева Е. Ж.</w:t>
      </w:r>
    </w:p>
    <w:bookmarkEnd w:id="24"/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Настоящее постановление вводится в действие по истечении десяти календарных дней после дня его первого официального опубликования. 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Актюбинской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Сапарбаев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2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26"/>
    <w:bookmarkStart w:name="z3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"/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9"/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Государственной корпорации: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единовременной государственной денежной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выплата единовременной государственной денежной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bookmarkStart w:name="z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и оформляет: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регистрации или отказе в регистрации гражданам пострадавшими вследствие ядерных испытаний на Семипалатинском испытательном ядерном полигоне в течение 19 (девятнадцати) рабочих дней со дня регистрации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удостоверения впервые обратившимся услугополучателям в течение 4 (четырех)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дубликата удостоверения в течение 4 (четырех) рабочих дней со дня регистрации заявления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выплату единовременной государственной денежной компенсации согласно графику выплаты компенсации либо мотивированный ответ об отказе в оказании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оформленные документы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оформленные документы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подписанные документы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подписанные документы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готовые документы либо мотивированный ответ об отказе в оказании государственной услуги услугополучателю.</w:t>
      </w:r>
    </w:p>
    <w:bookmarkStart w:name="z3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4"/>
    <w:bookmarkStart w:name="z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и оформляет: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регистрации или отказе в регистрации гражданам пострадавшими вследствие ядерных испытаний на Семипалатинском испытательном ядерном полигоне в течение 19 (девятнадцати) рабочих дней со дня регистрации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удостоверения впервые обратившимся услугополучателям в течение 4 (четырех) рабочих дней после принятия решения о регистрации граждан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дубликата удостоверения в течение 4 (четырех) рабочих дней со дня регистрации заявления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выплату единовременной государственной денежной компенсации согласно графику выплаты компенсации либо мотивированный ответ об отказе в оказании государственной услуги и передает для подписания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оформленные документы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подписанные документы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готовые документы либо мотивированный ответ об отказе в оказании государственной услуги услугополучателю.</w:t>
      </w:r>
    </w:p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44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протезно-ортопедической помощи"</w:t>
      </w:r>
    </w:p>
    <w:bookmarkEnd w:id="39"/>
    <w:bookmarkStart w:name="z45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протезно-ортопедической помощи"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протезно-ортопедической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4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51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услугополучателю.</w:t>
      </w:r>
    </w:p>
    <w:bookmarkStart w:name="z5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"/>
    <w:bookmarkStart w:name="z53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9"/>
    <w:bookmarkStart w:name="z55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на предоставление с указанием сроков предоставления инвалидам протезно-ортопедической помощи либо мотивированный ответ об отказе в оказании государственной услуги услугополучателю.</w:t>
      </w:r>
    </w:p>
    <w:bookmarkStart w:name="z5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инвалидов для предоставления им протезно-ортопедической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протезно-ортопедической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140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59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 гигиеническими средствами"</w:t>
      </w:r>
    </w:p>
    <w:bookmarkEnd w:id="52"/>
    <w:bookmarkStart w:name="z6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3"/>
    <w:bookmarkStart w:name="z6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сурдо-тифлотехническими и обязательными гигиеническими средствами"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5"/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сурдо-тифлотехническими и обязательными гигиеническими средствами",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6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7"/>
    <w:bookmarkStart w:name="z6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6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услугополучателю.</w:t>
      </w:r>
    </w:p>
    <w:bookmarkStart w:name="z6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0"/>
    <w:bookmarkStart w:name="z6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69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2"/>
    <w:bookmarkStart w:name="z7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с указанием сроков предоставления инвалидам сурдо-тифлотехнических и обязательных гигиенических средств либо мотивированный ответ об отказе в оказании государственной услуги услугополучателю.</w:t>
      </w:r>
    </w:p>
    <w:bookmarkStart w:name="z7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"Обеспечение инвалидов сурдо-тифлотехническими и обязательными 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сурдо-тифлотехническими и обязательными гигиеническими средствами"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7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государственной адресной социальной помощи"</w:t>
      </w:r>
    </w:p>
    <w:bookmarkEnd w:id="65"/>
    <w:bookmarkStart w:name="z7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коммунальное государственное учреждение "Центр занятости населения" (далее - Центр);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 - в случае отсутствия Центра по месту жительства.</w:t>
      </w:r>
    </w:p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(отказе в назначении) государственной адресной социальной помощи по форме,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5 мая 2015 года № 320 "Об утверждении Правил назначения и выплаты государственной адресной социальной помощи" (зарегистрированное в Реестре государственной регистрации нормативных правовых актов № 11426)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10-1 стандарта государственной услуги "Назначение государственной адресной социальной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7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Центр, акиму сельского округа: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получения с Центра или акима сельского округа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с Центра в течение 7 (семи) рабочих дней, с акима сельского округа в течение 22 (двадцати двух) рабочих дней и оформляет уведомление о назначении (отказе в назначении) государственной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уведомление о назначении (отказе в назначении) государственной адресной социальной помощи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 назначении (отказе в назначении) государственной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(отказе в назначении) государственной адресной социальной помощи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 назначении (отказе в назначении) государственной адресной социальной помощи и передает результат государственной услуги в Центр или акиму сельского округа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уведомление о назначении (отказе в назначении) государственной адресной социальной помощи в Центр или акиму сельского округа для выдачи услугополучателю.</w:t>
      </w:r>
    </w:p>
    <w:bookmarkStart w:name="z82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государственной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государственной адресной социальной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8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bookmarkEnd w:id="76"/>
    <w:bookmarkStart w:name="z8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7"/>
    <w:bookmarkStart w:name="z89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90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9"/>
    <w:bookmarkStart w:name="z91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9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1"/>
    <w:bookmarkStart w:name="z9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9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услугополучателю.</w:t>
      </w:r>
    </w:p>
    <w:bookmarkStart w:name="z9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4"/>
    <w:bookmarkStart w:name="z9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9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6"/>
    <w:bookmarkStart w:name="z9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на предоставление услуг индивидуального помощника для инвалидов первой группы, имеющих затруднение в передвижении и специалиста жестового языка для инвалидов по слуху либо мотивированный ответ об отказе в оказании государственной услуги услугополучателю.</w:t>
      </w:r>
    </w:p>
    <w:bookmarkStart w:name="z9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  <w:r>
              <w:br/>
            </w:r>
          </w:p>
        </w:tc>
      </w:tr>
    </w:tbl>
    <w:bookmarkStart w:name="z102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</w:t>
      </w:r>
    </w:p>
    <w:bookmarkEnd w:id="89"/>
    <w:bookmarkStart w:name="z10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"/>
    <w:bookmarkStart w:name="z10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инвалидам кресла-колясок"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10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92"/>
    <w:bookmarkStart w:name="z10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инвалидам кресла-колясок",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07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4"/>
    <w:bookmarkStart w:name="z10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0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услугополучателю.</w:t>
      </w:r>
    </w:p>
    <w:bookmarkStart w:name="z11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7"/>
    <w:bookmarkStart w:name="z11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12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9"/>
    <w:bookmarkStart w:name="z11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с указанием сроков предоставления инвалидам кресло-коляски либо мотивированный ответ об отказе в оказании государственной услуги услугополучателю.</w:t>
      </w:r>
    </w:p>
    <w:bookmarkStart w:name="z11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0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"Предоставление инвалидам кресла-колясок"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инвалидам кресла-колясок"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постановлению акимата Актюбинской области от 12 марта 2018 года 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17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</w:t>
      </w:r>
    </w:p>
    <w:bookmarkEnd w:id="102"/>
    <w:bookmarkStart w:name="z118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3"/>
    <w:bookmarkStart w:name="z11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"Обеспечение инвалидов санаторно-курортным лечением"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120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05"/>
    <w:bookmarkStart w:name="z12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"Обеспечение инвалидов санаторно-курортным лечением",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2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7"/>
    <w:bookmarkStart w:name="z12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2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оформляет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услугополучателю.</w:t>
      </w:r>
    </w:p>
    <w:bookmarkStart w:name="z125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0"/>
    <w:bookmarkStart w:name="z126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27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2"/>
    <w:bookmarkStart w:name="z12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9 (девяти) рабочих дней, оформляет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на предоставление санаторно-курортного лечения либо мотивированный ответ об отказе в оказании государственной услуги услугополучателю.</w:t>
      </w:r>
    </w:p>
    <w:bookmarkStart w:name="z129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"Обеспечение инвалидов санаторно-курортным 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"Обеспечение инвалидов санаторно-курортным лечением"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1094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32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медико-социальных учреждениях (организациях)"</w:t>
      </w:r>
    </w:p>
    <w:bookmarkEnd w:id="115"/>
    <w:bookmarkStart w:name="z133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6"/>
    <w:bookmarkStart w:name="z134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 на оказание специальных социальных услуг в медико-социальных учреждениях (организациях)" (далее –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135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18"/>
    <w:bookmarkStart w:name="z13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медико-социальных учреждениях (организациях)",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37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0"/>
    <w:bookmarkStart w:name="z13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3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17 (семнадцати) рабочих дней, оформляет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услугополучателю.</w:t>
      </w:r>
    </w:p>
    <w:bookmarkStart w:name="z140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3"/>
    <w:bookmarkStart w:name="z141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4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25"/>
    <w:bookmarkStart w:name="z14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16 (шестнадцати) рабочих дней, оформляет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с указанием срока оказания специальных социальных услуг в медико-социальных учреждениях (организациях) или мотивированный ответ об отказе в оказании государственной услуги услугополучателю.</w:t>
      </w:r>
    </w:p>
    <w:bookmarkStart w:name="z14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оказание специальных социальных услуг в медико-социальных учреждениях 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медико-социальных учреждениях (организациях) в условиях ухода на дому"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47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оказание специальных социальных услуг в условиях ухода на дому"</w:t>
      </w:r>
    </w:p>
    <w:bookmarkEnd w:id="128"/>
    <w:bookmarkStart w:name="z148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"Оформление документов на оказание специальных социальных услуг в условиях ухода на дому" (далее-государственная услуга) оказывается отделами занятости и социальных программ города Актобе и районов (далее - услугодатель).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корпорация" 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14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30"/>
    <w:bookmarkStart w:name="z15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в произвольной форме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"Оформление документов на оказание специальных социальных услуг в условиях ухода на дому",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51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2"/>
    <w:bookmarkStart w:name="z152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5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14 (четырнадцати) рабочих дней, оформляет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услугополучателю.</w:t>
      </w:r>
    </w:p>
    <w:bookmarkStart w:name="z154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5"/>
    <w:bookmarkStart w:name="z15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5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7"/>
    <w:bookmarkStart w:name="z15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13 (тринадцати) рабочих дней, оформляет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об оформлении документов в произвольной форме с указанием срока оказания специальных социальных услуг в условиях ухода на дому или мотивированный ответ об отказе в оказании государственной услуги услугополучателю.</w:t>
      </w:r>
    </w:p>
    <w:bookmarkStart w:name="z15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"Оформление документов на оказание специальных социальных услуг в условиях 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"Оформление документов на оказание специальных социальных услуг в условиях ухода на дому"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6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bookmarkEnd w:id="140"/>
    <w:bookmarkStart w:name="z162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1"/>
    <w:bookmarkStart w:name="z16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акима поселка, села, сельского округа (далее - аким сельского округа);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 инвалиды и лица, имеющие социально значимые заболевания.</w:t>
      </w:r>
    </w:p>
    <w:bookmarkStart w:name="z16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43"/>
    <w:bookmarkStart w:name="z16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социальной помощи. 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66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5"/>
    <w:bookmarkStart w:name="z16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или акиму сельского округа, на портал: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16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или акима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 или акиму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в течение 10 (десяти) минут ознакамливается с входящими документами и определяет ответственного исполнителя услугодателя или акима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или акима сельского округа рассматривает поступившие документы в течение 8 (восьми) рабочих дней, и в течение 20 (двадцати) рабочих дней - 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утерей, оформляет уведомление о назначении социальной помощи.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передает для подписания уведомление о назначении социальной помощи руководителю услугодателя или акиму сельского округа;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в течение 10 (десяти) минут подписывает уведомление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социальной помощи в канцелярию услугодателя или акима сельского округа;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специалист канцелярии услугодателя или акима сельского округа в течение 15 (пятнадцати) минут регистрирует уведомление о назначении социальной помощи: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акима сельского округа направляет уведомление о назначении социальной помощи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назначении социальной помощи услугополучателю.</w:t>
      </w:r>
    </w:p>
    <w:bookmarkStart w:name="z169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8"/>
    <w:bookmarkStart w:name="z17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</w:p>
    <w:bookmarkStart w:name="z171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www.e.gov.kz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0"/>
    <w:bookmarkStart w:name="z17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информационную систему "Е-собес" (далее – ИС "Е-собес")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(уведомление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bookmarkStart w:name="z17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56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77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"Возмещение затрат на обучение на дому детей инвалидов"</w:t>
      </w:r>
    </w:p>
    <w:bookmarkEnd w:id="153"/>
    <w:bookmarkStart w:name="z178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4"/>
    <w:bookmarkStart w:name="z17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"Возмещение затрат на обучение на дому детей инвалидов"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- пособие).</w:t>
      </w:r>
    </w:p>
    <w:bookmarkStart w:name="z18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156"/>
    <w:bookmarkStart w:name="z18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пособия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"Возмещение затрат на обучение на дому детей инвалидов",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82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8"/>
    <w:bookmarkStart w:name="z18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 и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8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получения с Государственной корпорации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9 (девяти) рабочих дней, оформляет уведомление о назначении пособия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 назначении пособия либо мотивированный ответ об отказе в оказании государственной услуги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уведомление о назначении пособия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 назначении пособия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о назначении пособия либо мотивированный ответ об отказе в оказании государственной услуги и передает результат государственной услуги в Государственную корпорацию для выдачи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уведомление о назначении пособия либо мотивированный ответ об отказе в оказании государственной услуги в Государственную корпорацию для выдачи услугополучателю.</w:t>
      </w:r>
    </w:p>
    <w:bookmarkStart w:name="z185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1"/>
    <w:bookmarkStart w:name="z18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87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3"/>
    <w:bookmarkStart w:name="z18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услугополучателя:</w:t>
      </w:r>
    </w:p>
    <w:bookmarkEnd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- АРМ ИИС ГК) логина и пароля (процесс авторизации) для оказания услуги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шлюз электронного правительства (далее – ШЭП) в информационную систему "Е-собес" (далее – ИС "Е-собес") (в течение 2-х минут);</w:t>
      </w:r>
    </w:p>
    <w:bookmarkStart w:name="z18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процесса получения результата оказания государственной услуги через Государственную корпорацию и его длительность:</w:t>
      </w:r>
    </w:p>
    <w:bookmarkEnd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6 - регистрация электронного документа в ИС "Е-собес"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2 -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8 - получение услугополучателем через оператора Государственной корпорации результата услуги (уведомление о назначении пособия) (в течение 2-х минут).</w:t>
      </w:r>
    </w:p>
    <w:bookmarkStart w:name="z19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ИС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3 -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7 - получение услугополучателем результата услуги (уведомление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1 к настоящему регламенту.</w:t>
      </w:r>
    </w:p>
    <w:bookmarkStart w:name="z19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"Возмещение затрат на обучение на дому детей 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"Возмещение затрат на обучение на дому детей 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"Возмещение затрат на обучение на дому детей инвалидов"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195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168"/>
    <w:bookmarkStart w:name="z196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9"/>
    <w:bookmarkStart w:name="z19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акима поселка, села, сельского округа (далее - аким сельского округа), в случае отсутствия услугодателя по месту жительства. </w:t>
      </w:r>
    </w:p>
    <w:bookmarkStart w:name="z19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71"/>
    <w:bookmarkStart w:name="z19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социальной помощи специалистам социальной сферы, проживающим и работающим в сельских населенных пунктах, по приобретению топлива либо расписка об отказе в приеме документов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00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3"/>
    <w:bookmarkStart w:name="z20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акиму сельского округа либо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0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или аким сельского округа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 или акиму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в течение 10 (десяти) минут ознакамливается с входящими документами и определяет ответственного исполнителя услугодателя или акима сельского округа.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рабочих дней, ответственный исполнитель акима сельского округа в течение 15 (пятнадцати) рабочих дней и оформляет уведомление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передает уведомление о назначении социальной помощи для подписания руководителю услугодателя или акиму сельского округа;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в течение 10 (десяти) минут подписывает уведомление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уведомление о назначении социальной помощи в канцелярию услугодателя или акима сельского округа;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или акима сельского округа в течение 15 (пятнадцати) минут регистрирует уведомление о назначении социальной помощи: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акима сельского округа направляет уведомление о назначении социальной помощи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назначении социальной помощи услугополучателю.</w:t>
      </w:r>
    </w:p>
    <w:bookmarkStart w:name="z203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6"/>
    <w:bookmarkStart w:name="z20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акима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округа.</w:t>
      </w:r>
    </w:p>
    <w:bookmarkStart w:name="z205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78"/>
    <w:bookmarkStart w:name="z20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(пятнадцать)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рассмотривает поступившие документы в течение 9 (девяти) рабочих дней, оформляет уведомление о назначении социальной помощи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уведомление о назначении социальной помощи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уведомление о назначении социальной помощи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 назначении социальной помощи услугополучателю.</w:t>
      </w:r>
    </w:p>
    <w:bookmarkStart w:name="z20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210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bookmarkEnd w:id="181"/>
    <w:bookmarkStart w:name="z211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2"/>
    <w:bookmarkStart w:name="z21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отделами занятости и социальных программ города Актобе и районов и акимами поселка, села, сельского округа (далее - услугодатель).</w:t>
      </w:r>
    </w:p>
    <w:bookmarkEnd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коммунальное государственное учреждение "Центр занятости населения" (далее – Центр).</w:t>
      </w:r>
    </w:p>
    <w:bookmarkStart w:name="z21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 и (или) электронная (полностью автоматизированная).</w:t>
      </w:r>
    </w:p>
    <w:bookmarkEnd w:id="184"/>
    <w:bookmarkStart w:name="z21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 либо Государственной корпорацией и Центром выдается расписка об отказе в приеме документов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справки, подтверждающей принадлежность заявителя (семьи) к получателям адресной социальной помощи",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Start w:name="z215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86"/>
    <w:bookmarkStart w:name="z21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является;</w:t>
      </w:r>
    </w:p>
    <w:bookmarkEnd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услугодателю, портал и в Центр: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1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 и результат: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3 (трех)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2 (двух)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15 (пятнадцати) минут и оформляет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справку, подтверждающую принадлежность (либо отсутствие принадлежности) услугополучателя к получателям адресной социальной помощи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2 (двух) минут подписывает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подписанную справку, подтверждающую принадлежность (либо отсутствие принадлежности) услугополучателя к получателям адресной социальной помощи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 (трех) минут регистрирует справку, подтверждающую принадлежность (либо отсутствие принадлежности) услугополучателя к получателям адресной социальной помощи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справку, подтверждающую принадлежность (либо отсутствие принадлежности) услугополучателя к получателям адресной социальной помощи услугополучателю.</w:t>
      </w:r>
    </w:p>
    <w:bookmarkStart w:name="z218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9"/>
    <w:bookmarkStart w:name="z21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20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1"/>
    <w:bookmarkStart w:name="z22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услугополучателя:</w:t>
      </w:r>
    </w:p>
    <w:bookmarkEnd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услуги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оператора Государственной корпорации через ШЭП в информационную систему "Е-собес" (далее – ИС "Е-собес") (в течение 2-х минут);</w:t>
      </w:r>
    </w:p>
    <w:bookmarkStart w:name="z22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процесса получения результата оказания государственной услуги через Государственную корпорацию и его длительность:</w:t>
      </w:r>
    </w:p>
    <w:bookmarkEnd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ИС "Е-собес"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услуги (справка) (в течение 2-х минут).</w:t>
      </w:r>
    </w:p>
    <w:bookmarkStart w:name="z223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ИС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(справка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1 к настоящему регламенту.</w:t>
      </w:r>
    </w:p>
    <w:bookmarkStart w:name="z224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справки, подтверждающей принадлежность заявителя (семьи) к получателям адресной социальной помощи"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228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мерах содействия занятости"</w:t>
      </w:r>
    </w:p>
    <w:bookmarkEnd w:id="196"/>
    <w:bookmarkStart w:name="z229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7"/>
    <w:bookmarkStart w:name="z23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направлений лицам на участие в активных мерах содействия занятости" (далее - государственная услуга) оказывается коммунальными государственными учреждениями "Центр занятости населения" города Актобе и районов (далее - услугодатель).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Start w:name="z231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99"/>
    <w:bookmarkStart w:name="z23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выдача направления лицам на участие в активных мерах содействия занятости, которая включает в себя:</w:t>
      </w:r>
    </w:p>
    <w:bookmarkEnd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для трудоустройства;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на молодежную практику;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на социальные рабочие места;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направление на общественные работы (далее - направление)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направлений лицам на участие в активных мерах содействия занятости",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233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1"/>
    <w:bookmarkStart w:name="z23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</w:p>
    <w:bookmarkEnd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35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5 (пяти)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10 (десяти) минут и оформляет направление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для подписания направление либо мотивированный ответ об отказе в оказании государственной услуги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направление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направление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5 (пяти) минут регистрирует направление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направление либо мотивированный ответ об отказе в оказании государственной услуги услугополучателю.</w:t>
      </w:r>
    </w:p>
    <w:bookmarkStart w:name="z236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4"/>
    <w:bookmarkStart w:name="z237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38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www.egov.kz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06"/>
    <w:bookmarkStart w:name="z239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-ЭЦП)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автоматизированную информационную систему "Рынок труда" (далее – АИС "Рынок труда")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(направление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bookmarkStart w:name="z240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2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направлений лицам на участие в активных 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направлений лицам на участие в активных мерах содействия занятости"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направлений лицам на участие в активных мерах содействия занятости"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244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"Присвоение статуса оралмана"</w:t>
      </w:r>
    </w:p>
    <w:bookmarkEnd w:id="209"/>
    <w:bookmarkStart w:name="z24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10"/>
    <w:bookmarkStart w:name="z246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"Присвоение статуса оралмана" (далее - государственная услуга) оказывается государственным учреждением "Управление координации занятости и социальных программ Актюбинской области" (далее - услугодатель).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корпорация). </w:t>
      </w:r>
    </w:p>
    <w:bookmarkStart w:name="z24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12"/>
    <w:bookmarkStart w:name="z248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удостоверения оралмана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"Присвоение статуса оралмана",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49" w:id="2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4"/>
    <w:bookmarkStart w:name="z25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5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получения с Государственной корпорации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с Государственной корпорации в течение 4 (четырех) рабочих дней, оформляет удостоверение оралмана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удостоверение оралмана либо мотивированный ответ об отказе в оказании государственной услуги для подписания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удостоверение оралмана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удостоверение оралмана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удостоверение оралмана либо мотивированный ответ об отказе в оказании государственной услуги и передает результат государственной услуги в Государственную корпорацию для выдачи услугополучателю;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удостоверение оралмана либо мотивированный ответ об отказе в оказании государственной услуги в Государственную корпорацию для выдачи услугополучателю.</w:t>
      </w:r>
    </w:p>
    <w:bookmarkStart w:name="z252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17"/>
    <w:bookmarkStart w:name="z253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54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9"/>
    <w:bookmarkStart w:name="z255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bookmarkEnd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в течение 15 (пятнадцати)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поступившие документы в течение 4 (четырех) рабочих дней, оформляет удостоверение оралмана либо мотивированный ответ об отказе в оказании государственной услуги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руководитель услугодателя в течение 10 (десяти) минут подписывает удостоверение оралмана либо мотивированный ответ об отказе в оказании государственной услуги и направляет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течение 15 (пятнадцати) минут регистрирует удостоверение оралмана либо мотивированный ответ об отказе в оказании государственной услуги и передает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удостоверение оралмана либо мотивированный ответ об отказе в оказании государственной услуги услугополучателю.</w:t>
      </w:r>
    </w:p>
    <w:bookmarkStart w:name="z25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"Присвоение статуса оралмана"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259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bookmarkEnd w:id="222"/>
    <w:bookmarkStart w:name="z260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3"/>
    <w:bookmarkStart w:name="z26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- государственная услуга) оказывается государственным учреждением "Управление координации занятости и социальных программ Актюбинской области" (далее - услугодатель).</w:t>
      </w:r>
    </w:p>
    <w:bookmarkEnd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 (работодателя)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- www.egov.kz, www.elicense.kz (далее - портал). </w:t>
      </w:r>
    </w:p>
    <w:bookmarkStart w:name="z26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электронная (частично автоматизированная) и (или) бумажная.</w:t>
      </w:r>
    </w:p>
    <w:bookmarkEnd w:id="225"/>
    <w:bookmarkStart w:name="z26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перевода", (далее - разрешение на привлечение иностранной рабочей силы),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Стандарт),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- электронная и (или) бумажная. </w:t>
      </w:r>
    </w:p>
    <w:bookmarkStart w:name="z264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27"/>
    <w:bookmarkStart w:name="z26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6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пыполнения и результат:</w:t>
      </w:r>
    </w:p>
    <w:bookmarkEnd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и оформляет: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(одиннадцати)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об отказе в выдаче разрешения - в течение 4 (четырех)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этап: выдача разрешения – в течение 11 (одиннадцати)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 - 8 (восемь)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 - 6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 - 6 (шесть)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передает для подписания разрешение на привлечение иностранной рабочей силы либо мотивированный ответ об отказе в оказании государственной услуги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руководитель услугодателя в течение 10 (десяти) минут подписывает разрешение на привлечение иностранной рабочей силы либо мотивированный ответ об отказе в оказании государственной услуги.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направляет подписанное разрешение на привлечение иностранной рабочей силы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разрешение на привлечение иностранной рабочей силы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разрешение на привлечение иностранной рабочей силы либо мотивированный ответ об отказе в оказании государственной услуги услугополучателю.</w:t>
      </w:r>
    </w:p>
    <w:bookmarkStart w:name="z267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0"/>
    <w:bookmarkStart w:name="z26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69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www.e.gov.kz, а также порядка использования информационных систем в процессе оказания государственной услуги</w:t>
      </w:r>
    </w:p>
    <w:bookmarkEnd w:id="232"/>
    <w:bookmarkStart w:name="z27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бизнес–идентификационного номера (далее - БИН),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государственную базу данных "Е-лицензирование" (далее - ГБД "Е-лицензирование")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(разрешение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bookmarkStart w:name="z27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275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</w:t>
      </w:r>
    </w:p>
    <w:bookmarkEnd w:id="235"/>
    <w:bookmarkStart w:name="z276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36"/>
    <w:bookmarkStart w:name="z27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удостоверения реабилитированному лицу" (далее - государственная услуга) оказывается отделами занятости и социальных программ города Актобе и районов (далее - услугодатель).</w:t>
      </w:r>
    </w:p>
    <w:bookmarkEnd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услугодателя.</w:t>
      </w:r>
    </w:p>
    <w:bookmarkStart w:name="z27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38"/>
    <w:bookmarkStart w:name="z27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удостоверение или его дубликат по форме, утвержденной постановлением </w:t>
      </w:r>
      <w:r>
        <w:rPr>
          <w:rFonts w:ascii="Times New Roman"/>
          <w:b w:val="false"/>
          <w:i w:val="false"/>
          <w:color w:val="000000"/>
          <w:sz w:val="28"/>
        </w:rPr>
        <w:t>Правительства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 и стандарта государственной услуги "Выдача удостоверения реабилитированному лицу",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80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0"/>
    <w:bookmarkStart w:name="z28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8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 и оформляет удостоверение или его дубликат.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удостоверение или его дубликат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удостоверение или его дубликат.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удостоверение или его дубликат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удостоверение или его дубликат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удостоверение или его дубликат услугополучателю.</w:t>
      </w:r>
    </w:p>
    <w:bookmarkStart w:name="z283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3"/>
    <w:bookmarkStart w:name="z28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8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2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удостоверения реабилитированному лицу"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удостоверения реабилитированному лицу"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288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</w:t>
      </w:r>
    </w:p>
    <w:bookmarkEnd w:id="246"/>
    <w:bookmarkStart w:name="z289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7"/>
    <w:bookmarkStart w:name="z29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 (далее - государственная услуга) оказывается филиалами АО "Государственный фонд социального страхования" (далее - услугодатель).</w:t>
      </w:r>
    </w:p>
    <w:bookmarkEnd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на оказание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 – для назначения социальной выплаты на случай утраты трудоспособности (если лицу установлена степень утраты общей трудоспособности на момент обращения), на случай потери кормильца, на случай потери работы (при наличии справки о регистрации в качестве безработного), на случаи потери дохода в связи с беременностью и родами, усыновлением (удочерением) новорожденного ребенка (детей), в связи с уходом за ребенком по достижении им возраста одного года;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отделы занятости и социальных программ города Актобе и районов (далее - отдел) - для назначения социальной выплаты на случай потери работы при получении статуса безработного;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территориальные подразделения Комитета труда, социальной защиты и миграции Министерства здравоохранения и социального развития Республики Казахстан (далее - подразделение МСЭ) - для назначения социальной выплаты на случай утраты трудоспособности при первичном установлении степени утраты общей трудоспособности;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веб-портал "электронного правительства" www.egov.kz (далее - портал) – при назначении социальной выплаты на случай потери работы, на случай потери дохода в связи с уходом за ребенком по достижении им возраста одного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корпорацию – в случае обращения за назначением социальной выплаты через Государственную корпорацию, подразделение МСЭ и Отдел;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портал - в случае обращения за назначением социальных выплат на случай потери работы, на случай потери дохода в связи с уходом за ребенком по достижении им возраста одного года через портал.</w:t>
      </w:r>
    </w:p>
    <w:bookmarkStart w:name="z29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249"/>
    <w:bookmarkStart w:name="z29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 назначении (отказе в назначении) социальной выплаты на случай потери работы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17 апреля 2015 года № 236 "Об утверждении Правил назначения, исчисления (определения), перерасчета размеров социальных выплат из Государственного фонда социального страхования, а также их осуществления" (зарегистрированное в Реестре государственной регистрации нормативных правовых актов № 11224), либо мотивированный ответ об отказе в оказании государственной услуги по основаниям, предусмотренными </w:t>
      </w:r>
      <w:r>
        <w:rPr>
          <w:rFonts w:ascii="Times New Roman"/>
          <w:b w:val="false"/>
          <w:i w:val="false"/>
          <w:color w:val="000000"/>
          <w:sz w:val="28"/>
        </w:rPr>
        <w:t>пунктами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Стандарт).</w:t>
      </w:r>
    </w:p>
    <w:bookmarkEnd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293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1"/>
    <w:bookmarkStart w:name="z29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в Государственную корпорацию,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Start w:name="z29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bookmarkEnd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отдела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в течение 10 (десяти) минут ознакамливается с входящими документами и определяет ответственного исполнителя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для оказания государственной услуги ответственному исполнителю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 рассматривает поступившие документы в течение 8 (восьми) рабочих дней, оформляет уведомление о назначении (отказе в назначении) социальной выплаты на случай потери работы.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для подписания уведомление о назначении (отказе в назначении) социальной выплаты на случай потери работы руководителю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в течение 10 (десяти) минут подписывает уведомление о назначении (отказе в назначении) социальной выплаты на случай потери работы.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 назначении (отказе в назначении) социальной выплаты на случай потери работы в канцелярию отдела;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отдела в течение 15 (пятнадцати) минут регистрирует уведомление о назначении (отказе в назначении) социальной выплаты на случай потери работы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выдает уведомление о назначении (отказе в назначении) социальной выплаты на случай потери работы услугополучателю.</w:t>
      </w:r>
    </w:p>
    <w:bookmarkStart w:name="z296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4"/>
    <w:bookmarkStart w:name="z29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отдела, которые участвуют в процессе оказания государственной услуги:</w:t>
      </w:r>
    </w:p>
    <w:bookmarkEnd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отдела.</w:t>
      </w:r>
    </w:p>
    <w:bookmarkStart w:name="z298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"Государственная корпорация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56"/>
    <w:bookmarkStart w:name="z29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в Государственную корпорацию и длительность обработки запроса услугополучателя и получения результата оказания государственный услуги:</w:t>
      </w:r>
    </w:p>
    <w:bookmarkEnd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которое осуществляется в операционном зале посредством "безбарьерного" обслуживания путем электронной очереди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оператора Государственной корпорации в Автоматизированное рабочее место Интегрированной информационной системы Государственной корпорации (далее - АРМ ИИС ГК) логина и пароля (процесс авторизации) для оказания услуги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Государственной корпорации, вывод на экран формы запроса для оказания государственной услуги и ввод оператором Государственной корпорации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доверенности-данные доверенности не заполняются)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(в течение 1 минуты);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электронной цифровой подписью (далее – ЭЦП) оператора Государственной корпорации через ШЭП в автоматизированном рабочем месте регионального шлюза электронного правительства (далее – АРМ РШЭП) (в течение 2-х минут).</w:t>
      </w:r>
    </w:p>
    <w:bookmarkStart w:name="z30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процесса получения результата оказания государственной услуги через Государственную корпорацию и его длительность:</w:t>
      </w:r>
    </w:p>
    <w:bookmarkEnd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условие 2 – проверка (обработка) отделом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оператора Государственной корпорации результата услуги (уведомление о назначении социальной выплаты) сформированной АРМ РШЭП (в течение 2-х минут).</w:t>
      </w:r>
    </w:p>
    <w:bookmarkStart w:name="z301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отдела и услугополучателя при оказании государственной услуги через портал: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ШЭП в АРМ РШЭП для обработки запроса отделом;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отделом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(уведомление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отдела.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1 к настоящему регламенту.</w:t>
      </w:r>
    </w:p>
    <w:bookmarkStart w:name="z302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отдела в процессе оказания государственной услуги, а также описание порядка взаимодействия с иными отделами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интернет-ресурсе отдела.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5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"Назначение социальной выплаты на случаи социальных рисков: утраты трудоспособности; потери кормильца; потери работы; потери дохода в связи с беременностью и родами; потери дохода в связи с усыновлением (удочерением) новорожденного ребенка (детей); потери дохода в связи с уходом за ребенком по достижении им возраста одного года"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социальной выплаты на случай потери работы"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691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91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306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работу"</w:t>
      </w:r>
    </w:p>
    <w:bookmarkEnd w:id="261"/>
    <w:bookmarkStart w:name="z307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62"/>
    <w:bookmarkStart w:name="z30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работу" (далее - государственная услуга) оказывается коммунальными государственными учреждениями "Центр занятости населения" города Актобе и районов (далее - услугодатель).</w:t>
      </w:r>
    </w:p>
    <w:bookmarkEnd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</w:p>
    <w:bookmarkStart w:name="z309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64"/>
    <w:bookmarkStart w:name="z31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 регистрации в качестве лица, ищущего работу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лиц, ищущих работу",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311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6"/>
    <w:bookmarkStart w:name="z31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</w:p>
    <w:bookmarkEnd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услугодателю, на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1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выполения и результат:</w:t>
      </w:r>
    </w:p>
    <w:bookmarkEnd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5 (пяти)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в течение 5 (пяти)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 (одного) рабочего дня, оформляет уведомление о регистрации в качестве лица, ищущего работу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для подписания уведомление о регистрации в качестве лица, ищущего работу либо мотивированный ответ об отказе в оказании государственной услуги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уведомление о регистрации в качестве лица, ищущего работу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подписанное уведомление о регистрации в качестве лица, ищущего работу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5 (пяти) минут регистрирует уведомление о регистрации в качестве лица, ищущего работу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о регистрации в качестве лица, ищущего работу либо мотивированный ответ об отказе в оказании государственной услуги услугополучателю.</w:t>
      </w:r>
    </w:p>
    <w:bookmarkStart w:name="z314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9"/>
    <w:bookmarkStart w:name="z31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16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 www.egov.kz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1"/>
    <w:bookmarkStart w:name="z31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в автоматизированную информационную систему "Рынок труда" (далее – АИС "Рынок труда")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(направление в форме электронного документа) сформированного порталом.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bookmarkStart w:name="z31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2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лиц, ищущих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лиц, ищущих работу"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087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08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марта 2018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120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Актюбинской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278</w:t>
            </w:r>
          </w:p>
        </w:tc>
      </w:tr>
    </w:tbl>
    <w:bookmarkStart w:name="z322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лиц, ищущих работу, в качестве безработного"</w:t>
      </w:r>
    </w:p>
    <w:bookmarkEnd w:id="274"/>
    <w:bookmarkStart w:name="z323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5"/>
    <w:bookmarkStart w:name="z324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лиц, ищущих работу, в качестве безработного" (далее - государственная услуга) оказывается коммунальными государственными учреждениями "Центр занятости населения" города Актобе и районов (далее - услугодатель).</w:t>
      </w:r>
    </w:p>
    <w:bookmarkEnd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Start w:name="z32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77"/>
    <w:bookmarkStart w:name="z32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 регистрации в качестве безработного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лиц, ищущих работу, в качестве безработного", утвержденному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(зарегистрированное в Реестре государственной регистрации нормативных правовых актов № 11342) (далее - Стандарт)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327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9"/>
    <w:bookmarkStart w:name="z328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является: </w:t>
      </w:r>
    </w:p>
    <w:bookmarkEnd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перечень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29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услуги, длительность его выполнения и результат:</w:t>
      </w:r>
    </w:p>
    <w:bookmarkEnd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5 (пяти)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в течение 5 (пяти) минут ознакамливается с входящими документами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документы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1 (одного) рабочего дня, оформляет справку о регистрации в качестве безработного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передает для подписания справку о регистрации в качестве безработного либо мотивированный ответ об отказе в оказании государственной услуги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справку о регистрации в качестве безработного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- направляет подписанную справку о регистрации в качестве безработного либо мотивированный ответ об отказе в оказании государственной услуги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5 (пяти) минут регистрирует справку о регистрации в качестве безработного либо мотивированный ответ об отказе в оказании государственной услуги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справку о регистрации в качестве безработного либо мотивированный ответ об отказе в оказании государственной услуги услугополучателю.</w:t>
      </w:r>
    </w:p>
    <w:bookmarkStart w:name="z330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2"/>
    <w:bookmarkStart w:name="z33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33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регламенту. Справочник бизнес-процессов оказания государственной услуги размещается на интернет–ресурсе услугодателя.</w:t>
      </w:r>
    </w:p>
    <w:bookmarkEnd w:id="2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лиц, ищущих работу, в качестве безработного"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работу, в качестве безработного"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header.xml" Type="http://schemas.openxmlformats.org/officeDocument/2006/relationships/header" Id="rId3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