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c52f0d" w14:textId="1c52f0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присвоении наименований безымянным улицам города Актобе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11 апреля 2018 года № 165 и решение маслихата Актюбинской области от 11 апреля 2018 года № 280. Зарегистрировано Департаментом юстиции Актюбинской области 24 апреля 2018 года № 5909</w:t>
      </w:r>
    </w:p>
    <w:p>
      <w:pPr>
        <w:spacing w:after="0"/>
        <w:ind w:left="0"/>
        <w:jc w:val="both"/>
      </w:pPr>
      <w:bookmarkStart w:name="z9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февраля 2014 года № 138 "Об утверждении Правил учета мнения населения соответствующей территории при наименовании, переименовании административно-территориальных единиц, составных частей населенных пунктов, а также уточнении и изменении транскрипции их наименований", заключением Республиканской ономастической комиссии при Правительстве Республики Казахстан от 27 ноября 2017 года, протоколом проведенных публичных слушаний в постоянной комиссии маслихата города Актобе, акимат Актюбинской области ПОСТАНОВЛЯЕТ и Актюбинский областной маслихат РЕШИЛ:</w:t>
      </w:r>
    </w:p>
    <w:bookmarkEnd w:id="0"/>
    <w:bookmarkStart w:name="z9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Присвоить наименования следующим безымянным улицам города Актобе: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Наурыз,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Алтын гасыр,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Атбеги,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Булакты,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Маралды,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Устирт,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Акберен,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Жусанды,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Балуан Шолак,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Кажымукан Мунайтпасулы,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Кус жолы,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Жети казына,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Келешек,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Инжу-маржан,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Тамаша,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Майталман,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Бес кайнар,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Балбырауын,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Сулутобе,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Нуршашкан,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Дауылпаз,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Курмангазы,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Жез киик,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Бостандык,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Кен Жазира,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Кызылжар,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Алтын айдар,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Тогайлы,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Сарыарка,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Тайказан,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Берен,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Терискей,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Айыртау,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Жиренше шешен,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 отау,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Зергер,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Сымбат,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Масаты,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Кенжайлау,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Карагайлы,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Балбулак,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Актогай,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Дастан,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Кулагер,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Адырна,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Акбулак,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Сункар,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Кайынды,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Шынарлы,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Акбесик,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Наркескен,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Зерде,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Айман-Шолпан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Асар,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Камбар батыр,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Ер Таргын,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Акжелен,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Кымыз мурындык,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Жайдарман,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Казына,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Бойтумар,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Коксерек,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Сазсырнай,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Аксуйрик,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Акжол,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Арыс,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Дарабоз,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Байтерек,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Киякты,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Ушкиян,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Талапкер,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Кенесары хан,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Райымбек батыр,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Улпан,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Куншыгыс,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Наурызбай батыр,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Алтын адам,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Актасты,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Алтын сака,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Егиндибулак,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Жана гасыр,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Кокорай,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Телконыр,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Коксенгир,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Шалкыма,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Кокпекти,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Теренсай,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Енлик-Кебек,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Бейбарыс султан,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Шанырак,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9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совместного постановления акимата и решения маслихата возложить на заместителя акима области Нургалиева Е.Ж.</w:t>
      </w:r>
    </w:p>
    <w:bookmarkEnd w:id="2"/>
    <w:bookmarkStart w:name="z9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постановление акимата и решение маслихата вводится в действие по истечении десяти календарных дней после дня их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94"/>
        <w:gridCol w:w="107"/>
      </w:tblGrid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КАЛДЫГУЛОВА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ОРАЛМАГАНБЕТОВ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20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20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3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3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5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7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9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4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2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1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1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8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1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1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5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5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1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6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6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1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1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9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4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44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4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3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3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1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6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48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4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8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4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5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5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21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8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1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6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5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5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4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2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8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6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7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2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4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4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7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3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9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4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8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9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0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5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9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58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5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7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1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1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0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4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1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1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8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0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3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0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0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69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6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0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8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2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6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2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78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78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89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876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49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