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9266ae" w14:textId="e9266a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пастбищамии их использованию по городу Капшагай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Капшагайского городского маслихата Алматинской области от 2 марта 2018 года № 32-148. Зарегистрировано Департаментом юстиции Алматинской области 27 марта 2018 года № 4602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Капшагайский городской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городу Капшагай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городского маслихата "По развитию сельского и жилищно-коммунального хозяйства, эффективному использованию природных ресурсов".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Капшагайского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Кашаганов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Капшагайского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К.Ахметтаев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10"/>
        <w:gridCol w:w="4619"/>
      </w:tblGrid>
      <w:tr>
        <w:trPr>
          <w:trHeight w:val="30" w:hRule="atLeast"/>
        </w:trPr>
        <w:tc>
          <w:tcPr>
            <w:tcW w:w="7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маслихата города Капшагай №32-148 от 2 марта 2018 года "Об утверждении плана управления пастбищами и использованию по городу Капшагай на 2018-2019 годы"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Капшагай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10"/>
        <w:gridCol w:w="4619"/>
      </w:tblGrid>
      <w:tr>
        <w:trPr>
          <w:trHeight w:val="30" w:hRule="atLeast"/>
        </w:trPr>
        <w:tc>
          <w:tcPr>
            <w:tcW w:w="7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маслихата города Капшагай №32-148 от 2 марта 2018 года "Об утверждении плана управления пастбищами и использованию по городу Капшагай на 2018-2019 годы"</w:t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10"/>
        <w:gridCol w:w="4619"/>
      </w:tblGrid>
      <w:tr>
        <w:trPr>
          <w:trHeight w:val="30" w:hRule="atLeast"/>
        </w:trPr>
        <w:tc>
          <w:tcPr>
            <w:tcW w:w="7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маслихата города Капшагай №32-148 от 2 марта 2018 года "Об утверждении плана управления пастбищами и использованию по городу Капшагай на 2018-2019 годы"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10"/>
        <w:gridCol w:w="4619"/>
      </w:tblGrid>
      <w:tr>
        <w:trPr>
          <w:trHeight w:val="30" w:hRule="atLeast"/>
        </w:trPr>
        <w:tc>
          <w:tcPr>
            <w:tcW w:w="7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маслихата города Капшагай №32-148 от 2 марта 2018 года "Об утверждении плана управления пастбищами и использованию по городу Капшагай на 2018-2019 годы"</w:t>
            </w:r>
          </w:p>
        </w:tc>
      </w:tr>
    </w:tbl>
    <w:bookmarkStart w:name="z2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обводительным каналам, трубчатых или шахтным) составленную согласно норме потребления воды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10"/>
        <w:gridCol w:w="4619"/>
      </w:tblGrid>
      <w:tr>
        <w:trPr>
          <w:trHeight w:val="30" w:hRule="atLeast"/>
        </w:trPr>
        <w:tc>
          <w:tcPr>
            <w:tcW w:w="7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маслихата города Капшагай №32-148 от 2 марта 2018 года "Об утверждении плана управления пастбищами и использованию по городу Капшагай на 2018-2019 годы"</w:t>
            </w:r>
          </w:p>
        </w:tc>
      </w:tr>
    </w:tbl>
    <w:bookmarkStart w:name="z2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2"/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10"/>
        <w:gridCol w:w="4619"/>
      </w:tblGrid>
      <w:tr>
        <w:trPr>
          <w:trHeight w:val="30" w:hRule="atLeast"/>
        </w:trPr>
        <w:tc>
          <w:tcPr>
            <w:tcW w:w="7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маслихата города Капшагай №32-148 от 2 марта 2018 года "Об утверждении плана управления пастбищами и использованию по городу Капшагай на 2018-2019 годы"</w:t>
            </w:r>
          </w:p>
        </w:tc>
      </w:tr>
    </w:tbl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4"/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маслихата города Капшагай № 32-148 от 2 марта 2018 года "Об утверждении плана управления пастбищами и использованию по городу Капшагай на 2018-2019 годы"</w:t>
            </w:r>
          </w:p>
        </w:tc>
      </w:tr>
    </w:tbl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7"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