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5472c" w14:textId="615472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Балхашскому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Балхашского районного маслихата Алматинской области от 2 апреля 2018 года № 29-135. Зарегистрировано Департаментом юстиции Алматинской области 19 апреля 2018 года № 4649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Балхашский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Балхашскому району на 2018-2019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Балхашского районного маслихата "По развитию агропромышленности, малого и среднего бизнеса, по делам строительства жилых домов и дорог".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Балхашского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Камзина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Балхашского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Омаров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по управлению пастбищами и их использованию по Балхашскому району на 2018-2019 годы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по управлению пастбищами и их использованию по Балхашскому району на 2018-2019 годы</w:t>
            </w:r>
            <w:r>
              <w:br/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по управлению пастбищами и их использованию по Балхашскому району на 2018-2019 годы</w:t>
            </w:r>
            <w:r>
              <w:br/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по управлению пастбищами и их использованию по Балхашскому району на 2018-2019 годы</w:t>
            </w:r>
            <w:r>
              <w:br/>
            </w:r>
          </w:p>
        </w:tc>
      </w:tr>
    </w:tbl>
    <w:bookmarkStart w:name="z2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по управлению пастбищами и их использованию по Балхашскому району на 2018-2019 годы</w:t>
            </w:r>
            <w:r>
              <w:br/>
            </w:r>
          </w:p>
        </w:tc>
      </w:tr>
    </w:tbl>
    <w:bookmarkStart w:name="z2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по управлению пастбищами и их использованию по Балхашскому району на 2018-2019 годы</w:t>
            </w:r>
            <w:r>
              <w:br/>
            </w:r>
          </w:p>
        </w:tc>
      </w:tr>
    </w:tbl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33"/>
        <w:gridCol w:w="4697"/>
      </w:tblGrid>
      <w:tr>
        <w:trPr>
          <w:trHeight w:val="30" w:hRule="atLeast"/>
        </w:trPr>
        <w:tc>
          <w:tcPr>
            <w:tcW w:w="79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маслихата Балхашского района № 29-135 от 2 апреля 2018 года "Об утверждении Плана по управлению пастбищами и их использованию по Балхашскому району на 2018-2019 годы"</w:t>
            </w:r>
            <w:r>
              <w:br/>
            </w:r>
          </w:p>
        </w:tc>
      </w:tr>
    </w:tbl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пастбища, устанавливающий сезоные маршруты выпаса и передвижения сельскохозяйственных животных: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1"/>
        <w:gridCol w:w="2066"/>
        <w:gridCol w:w="2067"/>
        <w:gridCol w:w="2067"/>
        <w:gridCol w:w="2559"/>
      </w:tblGrid>
      <w:tr>
        <w:trPr>
          <w:trHeight w:val="30" w:hRule="atLeast"/>
        </w:trPr>
        <w:tc>
          <w:tcPr>
            <w:tcW w:w="3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17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8"/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  <w:bookmarkEnd w:id="19"/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  <w:bookmarkEnd w:id="20"/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  <w:bookmarkEnd w:id="21"/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  <w:bookmarkEnd w:id="22"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