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7c5076" w14:textId="d7c50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Жамбылского районного маслихата Алматинской области от 5 апреля 2018 года № 33-171. Зарегистрировано Департаментом юстиции Алматинской области 19 апреля 2018 года № 4650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Жамбылский районый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Жамбылскому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Жамбылского районного маслихата "По транспортно-логистической, индустриальной, энергетической, жилищно-коммунального хозяйства, развитию инфраструктуры сетей водо и теплоснабжения, аграрной сфере, земельным отношениям".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Жамбылского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Батырбаев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Жамбылского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Журын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23"/>
        <w:gridCol w:w="4757"/>
      </w:tblGrid>
      <w:tr>
        <w:trPr>
          <w:trHeight w:val="30" w:hRule="atLeast"/>
        </w:trPr>
        <w:tc>
          <w:tcPr>
            <w:tcW w:w="80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5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80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5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Жамбылского районного маслихата от "05" апреля 2018 года № 33-171 "Об утверждении Плана по управлению пастбищами и их использованию по Жамбылскому району на 2018-2019 годы"</w:t>
            </w:r>
            <w:r>
              <w:br/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Жамбылского района и их использованию на 2018-2019 годы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Жамбылскому району на 2018-2019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Казахстан,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(или)не обеспеченных пастбищами, расположенными при городе районого значения, поселка,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 –пастбищепользователей,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24 сельских округов, 61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- 1932072 гектаров, из них пастбищные земли- 1369781 гектаров, орошаемые земли-24962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области резко континентальная, зима относительно прохладная, лето жаркое и сухое. Среднегодовая средняя температура января составляет -10;-15 С, в июле-+20; +25 С.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разнобразный, включает примерно 223 видов. Самые распростаненные из них зерновые и астроцветные травы.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встречается солончаковые земли. Толщина плодородной почвы 40-50 сантиметров.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23 ветеринарных пунктов, 18 пунктов для искусственного осеменения крупно рогатого скота, 18 пунктов для искусственного осеменения мелко рогатого скота, 12 типовых скотомогильников и 37 примитивных скотомогильников.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Жамбылскому району на 2018-2019 годы</w:t>
            </w:r>
            <w:r>
              <w:br/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Жамбылского района в разрезе категорий земель, собственников земельных участков и землепользователей на оснований правоустанавливающих документов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Жамбылскому району на 2018-2019 годы</w:t>
            </w:r>
            <w:r>
              <w:br/>
            </w:r>
          </w:p>
        </w:tc>
      </w:tr>
    </w:tbl>
    <w:bookmarkStart w:name="z3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Плану по управлению пастбищами и их использованию по Жамбылскому району на 2018-2019 годы</w:t>
            </w:r>
            <w:r>
              <w:br/>
            </w:r>
          </w:p>
        </w:tc>
      </w:tr>
    </w:tbl>
    <w:bookmarkStart w:name="z3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Жамбылскому району на 2018-2019 годы</w:t>
            </w:r>
            <w:r>
              <w:br/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Жамбылскому району на 2018-2019 годы</w:t>
            </w:r>
            <w:r>
              <w:br/>
            </w:r>
          </w:p>
        </w:tc>
      </w:tr>
    </w:tbl>
    <w:bookmarkStart w:name="z4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отсутствует пастбища, и перемещения его на предоставляемые пастбища</w:t>
      </w:r>
    </w:p>
    <w:bookmarkEnd w:id="30"/>
    <w:bookmarkStart w:name="z4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Жамбылскому району на 2018-2019 годы</w:t>
            </w:r>
            <w:r>
              <w:br/>
            </w:r>
          </w:p>
        </w:tc>
      </w:tr>
    </w:tbl>
    <w:bookmarkStart w:name="z4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размещение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управлению пастбищами и их использованию по Жамбылскому району на 2018-2019 годы </w:t>
            </w:r>
            <w:r>
              <w:br/>
            </w:r>
          </w:p>
        </w:tc>
      </w:tr>
    </w:tbl>
    <w:bookmarkStart w:name="z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животных: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1"/>
        <w:gridCol w:w="2066"/>
        <w:gridCol w:w="2067"/>
        <w:gridCol w:w="2067"/>
        <w:gridCol w:w="2559"/>
      </w:tblGrid>
      <w:tr>
        <w:trPr>
          <w:trHeight w:val="30" w:hRule="atLeast"/>
        </w:trPr>
        <w:tc>
          <w:tcPr>
            <w:tcW w:w="3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35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36"/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37"/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