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be2e85" w14:textId="ebe2e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Кербулакскому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Кербулакского районного маслихата Алматинской области от 5 апреля 2018 года № 30-161. Зарегистрировано Департаментом юстиции Алматинской области 19 апреля 2018 года № 4652. Утратило силу решением Кербулакского районного маслихата Алматинской области от 23 июля 2018 года № 36-182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Кербулакского районного маслихата Алматинской области от 23.07.2018 </w:t>
      </w:r>
      <w:r>
        <w:rPr>
          <w:rFonts w:ascii="Times New Roman"/>
          <w:b w:val="false"/>
          <w:i w:val="false"/>
          <w:color w:val="ff0000"/>
          <w:sz w:val="28"/>
        </w:rPr>
        <w:t>№ 36-182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пастбищах, Кербулакский районный маслихат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Кербулакскому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районного маслихата "По сельскому хозяйству и охране окружающей среды, рациональному использованию природных ресурсов, законности, правам граждан и защите дисциплинарных прав.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вступает в силу со дня государственной регистрации в органах юстиции и вводится в действие со дня его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Айнабеков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Рысбеков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44"/>
        <w:gridCol w:w="4703"/>
      </w:tblGrid>
      <w:tr>
        <w:trPr>
          <w:trHeight w:val="30" w:hRule="atLeast"/>
        </w:trPr>
        <w:tc>
          <w:tcPr>
            <w:tcW w:w="7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7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Кербулакского районного маслихата от "5" апреля 2018 года № 30-161 "Об утверждении Плана по управлению пастбищами и их использованию по Кербулакскому району на 2018-2019 годы"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Кербулакскому району на 2018-2019 годы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Кербулакскому району на 2018-2019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Кербулакском районе имеются 15 сельских округов, 64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Кербулакского района 1149301 гектаров, из них пастбищные земли – 778419 гектаров, обводненные земли – 6421 гектаров.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расположен в зоне недостаточного выпадения осадков, малоснежном и недостаточно влажном регионе области. Среднегодовая температура воздуха в январе -14,9° С, в июле +22,5°С. Средний размер осадков составляет - 40 миллиметров, а годовой - 300 миллиметров.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120 видов. Самые распространенные из них верблюжая колючка и полынь горькая.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Образование верхнего слоя почвы обусловлено климатическими залежами глубинных вод и рельефными типами почв. На хребтах горы Матай, расположенной на юге, образован чернозем, основу которого составляют остатки горных трав. Эта почва хорошего качества, плодородная, содержащая 4,2% гумуса. Для использования почвы в зерноводстве необходима агротехника возделывания.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15 ветеринарных пунктов, 16 скотомогильников, 1 скотобойня и 27 сибирских захоронений.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Кербулакскому району на 2018-2019 годы</w:t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Кербулакского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Кербулакскому району на 2018-2019 годы</w:t>
            </w:r>
          </w:p>
        </w:tc>
      </w:tr>
    </w:tbl>
    <w:bookmarkStart w:name="z3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Кербулакскому району на 2018-2019 годы</w:t>
            </w:r>
          </w:p>
        </w:tc>
      </w:tr>
    </w:tbl>
    <w:bookmarkStart w:name="z3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Кербулакскому району на 2018-2019 годы</w:t>
            </w:r>
          </w:p>
        </w:tc>
      </w:tr>
    </w:tbl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Кербулакскому району на 2018-2019 годы</w:t>
            </w:r>
          </w:p>
        </w:tc>
      </w:tr>
    </w:tbl>
    <w:bookmarkStart w:name="z4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0"/>
    <w:bookmarkStart w:name="z4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Кербулакскому району на 2018-2019 годы</w:t>
            </w:r>
          </w:p>
        </w:tc>
      </w:tr>
    </w:tbl>
    <w:bookmarkStart w:name="z4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Кербулакскому району на 2018-2019 годы</w:t>
            </w:r>
          </w:p>
        </w:tc>
      </w:tr>
    </w:tbl>
    <w:bookmarkStart w:name="z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установливающий сезонные маршруты выпаса и передвижения сельскохозяйственных животных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  <w:bookmarkEnd w:id="35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перегона скота на пастбища и возврата скота от пастбища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36"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 декады мая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 декады октября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 декады ноября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 декады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 декады марта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37"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 декады мая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 декады октября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 декады ноября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 декады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 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