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43d26" w14:textId="0543d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Панфиловскому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Панфиловского районного маслихата Алматинской области от 17 мая 2018 года № 6-36-223. Зарегистрировано Департаментом юстиции Алматинской области 1 июня 2018 года № 4735. Утратило силу решением Панфиловского районного маслихата Алматинской области от 11 июня 2019 года № 6-55-336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Панфиловского районного маслихата Алматинской области от 11.06.2019 </w:t>
      </w:r>
      <w:r>
        <w:rPr>
          <w:rFonts w:ascii="Times New Roman"/>
          <w:b w:val="false"/>
          <w:i w:val="false"/>
          <w:color w:val="ff0000"/>
          <w:sz w:val="28"/>
        </w:rPr>
        <w:t>№ 6-55-336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пастбищах",Панфиловский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Панфиловскому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Панфиловского районного маслихата "По вопросам законности, охраны прав граждан, окружающей среды, коммунальных услуг".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Панфиловского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Турлыбеков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Панфиловского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Шокпаров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152"/>
        <w:gridCol w:w="4850"/>
      </w:tblGrid>
      <w:tr>
        <w:trPr>
          <w:trHeight w:val="30" w:hRule="atLeast"/>
        </w:trPr>
        <w:tc>
          <w:tcPr>
            <w:tcW w:w="81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8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Панфиловского районного маслихата от "17" мая 2018 года № 6-36-223 "Об утверждении Плана по управлению пастбищами и их использованию по Панфиловскому району на 2018-2019 годы"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Панфиловского района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Панфиловскому району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Казахстан,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 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водоистчником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не обеспеченных пастбищами, расположенными при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Панфиловском районе имеются 1 город, 13 сельских округов, 42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Панфиловского района - 1058252 гектаров, из них пастбищные земли- 586031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Панфиловского районо подразделяется по следуещим категориям: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321296 гектаров;.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21787 гектаров;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и транспорта всего 10248 гектаров;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всего 187394 гектаров;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342 гектаров;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всего 389108 гектар.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континентальная, зима относительно прохладная, лето жаркое и сухое. Среднегодовая средняя температура января составляет –8; –12 С, в июле +22; +24 С.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разнобразный, включает примерно 225 видов. Растительный покров включает полынь, кустарник, ши, тростник, саксаул, можжевельник, ель.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района выделяются следующие природно-хозяйственные зоны: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высоко-горная зона;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горная и межгорная зона;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предгорная зона;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степная зона.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горной и высокогорной зоны представлен горными черноземами, горные и межгорная зона черноземы характеризуются интенсивной черной окраской, предгорной зоне, развиты светло-каштановые почвы, почвенный покров степной зоны представлен светлыми сероземы.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Толщина плодородной почвы 40-50 сантиметров.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14 ветеринарных пунктов, 14 пунктов для искусственного осеменения крупно рогатого скота, 14 пунктов для искусственного осеменения мелко рогатого скота, 3 купка овец и 13 типовых скотомогильников.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Панфиловского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5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обводительным каналам, трубчатых или шахтным) составленную согласно норме потребления воды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3"/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5"/>
    <w:bookmarkStart w:name="z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Панфиловскому району на 2018-2019 годы</w:t>
            </w:r>
          </w:p>
        </w:tc>
      </w:tr>
    </w:tbl>
    <w:bookmarkStart w:name="z6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8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9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0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1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Баскунчинский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2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3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Конуроленский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4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5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6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Пенжимский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7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8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9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0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61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Жаркентский городской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62"/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