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95da00" w14:textId="b95da0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Абайскому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26 сессии Абайского районного маслихата Карагандинской области от 22 января 2018 года № 26/271. Зарегистрировано Департаментом юстиции Карагандинской области 12 февраля 2018 года № 4607.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 xml:space="preserve">План </w:t>
      </w:r>
      <w:r>
        <w:rPr>
          <w:rFonts w:ascii="Times New Roman"/>
          <w:b w:val="false"/>
          <w:i w:val="false"/>
          <w:color w:val="000000"/>
          <w:sz w:val="28"/>
        </w:rPr>
        <w:t>по управлению пастбищами и их использованию на 2018-2019 годы по Абайскому району.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Соколова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Секретарь Абайского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Цай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26 сессии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января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26/271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Абайскому району на 2018-2019 годы</w:t>
      </w:r>
    </w:p>
    <w:bookmarkEnd w:id="3"/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Абайскому району на 2018-2019 годы (далее - План) разработан в соответствии с подпунктом 1,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пастбищах". Настоящий План обеспечивает рациональное использования пастбищ, устойчивое обеспечение потребности в кормах и предотвращение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информацию по всем категориям земель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сведения о ветеринарно-санитарных объектах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календарный график по выпасу и отгону сельскохозяйственных животных для использования сезонных пастбищ установленного маршрута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пастбищеоборотов на земли населенных пунктов по Абайскому району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схемы расположения пастбищ собственников земельных участков и землепользователей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схемы размещения пастбищеоборотов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схемы внешних и внутренних границ и площадей пастбищ, объектов пастбищной инфраструктуры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схемы доступа пастбищепользователей к водоисточникам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схемы перераспределения пастбищ для размещения поголовья сельскохозяйственных животных в границах города, сел, поселков, сельских округов Абайского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приложения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159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5"/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Заключение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имеется 518356 гектар пастбищ, именно поэтому реализация Плана по управлению пастбищами и их использованию на территории земель Абайского района даст возможность более эффективно и рационально использовать земли, повысить продуктивность пастбищ, сохранить ценный состав травостоя в течение длительного времени, обеспечить пастбищными кормами наибольшее количество животных, получить высокий выход животноводческой продукции и увеличить поголовье скота.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всем категориям земель района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4"/>
        <w:gridCol w:w="3600"/>
        <w:gridCol w:w="3858"/>
        <w:gridCol w:w="3858"/>
      </w:tblGrid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19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пастбища, га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405 673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296 892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77 443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65 616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2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иного не сельскохозяйственного назначения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21 449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6 858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3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4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2 810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5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164 645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148 183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6"/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672 529</w:t>
            </w:r>
          </w:p>
        </w:tc>
        <w:tc>
          <w:tcPr>
            <w:tcW w:w="3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518 356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9"/>
        <w:gridCol w:w="5027"/>
        <w:gridCol w:w="2427"/>
        <w:gridCol w:w="2427"/>
      </w:tblGrid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28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поселков, сельских округов Абайского района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убойных площадок, ед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убойных пунктов, ед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Абай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0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Топар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Дзержинский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Дубовский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6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Кулаайгырский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7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Курминский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8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Мичуринский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9"/>
        </w:tc>
        <w:tc>
          <w:tcPr>
            <w:tcW w:w="5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Самарский сельский округ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5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выпасу и отгону сельскохозяйственных животных для использования сезонных пастбищ установленного маршрута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3"/>
        <w:gridCol w:w="2916"/>
        <w:gridCol w:w="2917"/>
        <w:gridCol w:w="2917"/>
        <w:gridCol w:w="2917"/>
      </w:tblGrid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41"/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2"/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3"/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4"/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5"/>
        </w:tc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земли населенных пунктов по Абайскому району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Есенгельдинский сельский округ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2 - Самарский сельский округ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3 - Дзержинский сельский округ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4 - Ильичевский сельский округ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5 - Карагандинский сельский округ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6 - Мичуринский сельский округ</w:t>
      </w:r>
    </w:p>
    <w:bookmarkEnd w:id="53"/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7 - Дубовский сельский округ</w:t>
      </w:r>
    </w:p>
    <w:bookmarkEnd w:id="54"/>
    <w:bookmarkStart w:name="z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8 - город Абай</w:t>
      </w:r>
    </w:p>
    <w:bookmarkEnd w:id="55"/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9 - поселок Карабас</w:t>
      </w:r>
    </w:p>
    <w:bookmarkEnd w:id="56"/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10 - Коксунский сельский округ</w:t>
      </w:r>
    </w:p>
    <w:bookmarkEnd w:id="57"/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11 - поселок Топар</w:t>
      </w:r>
    </w:p>
    <w:bookmarkEnd w:id="58"/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12 - Кулаайгырский сельский округ</w:t>
      </w:r>
    </w:p>
    <w:bookmarkEnd w:id="59"/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13 - поселок Южный</w:t>
      </w:r>
    </w:p>
    <w:bookmarkEnd w:id="60"/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14 - Курминский сельский округ</w:t>
      </w:r>
    </w:p>
    <w:bookmarkEnd w:id="61"/>
    <w:bookmarkStart w:name="z7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15 - Акбастауский сельский округ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7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города Абай Абайского района</w:t>
      </w:r>
    </w:p>
    <w:bookmarkEnd w:id="63"/>
    <w:bookmarkStart w:name="z7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8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города Абай Абайского района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внешних и внутренних границ и площадей пастбищ, объектов пастбищной инфраструктуры в границах города Абай Абайского района</w:t>
      </w:r>
    </w:p>
    <w:bookmarkEnd w:id="67"/>
    <w:bookmarkStart w:name="z8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8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города Абай Абайского района</w:t>
      </w:r>
    </w:p>
    <w:bookmarkEnd w:id="69"/>
    <w:bookmarkStart w:name="z8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8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города Абай Абайского района</w:t>
      </w:r>
    </w:p>
    <w:bookmarkEnd w:id="71"/>
    <w:bookmarkStart w:name="z9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9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Юбилейное Ильичевского сельского округа Абайского района</w:t>
      </w:r>
    </w:p>
    <w:bookmarkEnd w:id="73"/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9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Юбилейное Ильичевского сельского округа Абайского района</w:t>
      </w:r>
    </w:p>
    <w:bookmarkEnd w:id="75"/>
    <w:bookmarkStart w:name="z9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Юбилейное Ильичевского сельского округа Абайского района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0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Юбилейное Ильичевского сельского округа Абайского района</w:t>
      </w:r>
    </w:p>
    <w:bookmarkEnd w:id="79"/>
    <w:bookmarkStart w:name="z10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0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Юбилейное Ильичевского сельского округа Абайского района</w:t>
      </w:r>
    </w:p>
    <w:bookmarkEnd w:id="81"/>
    <w:bookmarkStart w:name="z10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07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Жон Ильичевского сельского округа Абайского района (основной участок)</w:t>
      </w:r>
    </w:p>
    <w:bookmarkEnd w:id="83"/>
    <w:bookmarkStart w:name="z10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1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Жон Ильичевского сельского округа Абайского района (основной участок)</w:t>
      </w:r>
    </w:p>
    <w:bookmarkEnd w:id="85"/>
    <w:bookmarkStart w:name="z11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1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Жон Ильичевского сельского округа Абайского района (основной участок)</w:t>
      </w:r>
    </w:p>
    <w:bookmarkEnd w:id="87"/>
    <w:bookmarkStart w:name="z11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1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Жон Ильичевского сельского округа Абайского района (основной участок)</w:t>
      </w:r>
    </w:p>
    <w:bookmarkEnd w:id="89"/>
    <w:bookmarkStart w:name="z11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1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села Жон Ильичевского сельского округа Абайского района (основной участок)</w:t>
      </w:r>
    </w:p>
    <w:bookmarkEnd w:id="91"/>
    <w:bookmarkStart w:name="z12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2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Жон Ильичевского сельского округа Абайского района (чересполосный участок)</w:t>
      </w:r>
    </w:p>
    <w:bookmarkEnd w:id="93"/>
    <w:bookmarkStart w:name="z12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2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Жон Ильичевского сельского округа Абайского района (чересполосный участок)</w:t>
      </w:r>
    </w:p>
    <w:bookmarkEnd w:id="95"/>
    <w:bookmarkStart w:name="z12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2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Жон Ильичевского сельского округа Абайского района (чересполосный участок)</w:t>
      </w:r>
    </w:p>
    <w:bookmarkEnd w:id="97"/>
    <w:bookmarkStart w:name="z12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31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села Жон Ильичевского сельского округа Абайского района (чересполосный участок)</w:t>
      </w:r>
    </w:p>
    <w:bookmarkEnd w:id="99"/>
    <w:bookmarkStart w:name="z13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3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Жон Ильичевского сельского округа Абайского района (чересполосный участок)</w:t>
      </w:r>
    </w:p>
    <w:bookmarkEnd w:id="101"/>
    <w:bookmarkStart w:name="z13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37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Карабас Абайского района</w:t>
      </w:r>
    </w:p>
    <w:bookmarkEnd w:id="103"/>
    <w:bookmarkStart w:name="z13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4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поселка Карабас Абайского района</w:t>
      </w:r>
    </w:p>
    <w:bookmarkEnd w:id="105"/>
    <w:bookmarkStart w:name="z14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4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Карабас Абайского района</w:t>
      </w:r>
    </w:p>
    <w:bookmarkEnd w:id="107"/>
    <w:bookmarkStart w:name="z14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4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пастбищепользователей к водоисточникам в границах поселка Карабас Абайского района</w:t>
      </w:r>
    </w:p>
    <w:bookmarkEnd w:id="109"/>
    <w:bookmarkStart w:name="z14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49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Карабас Абайского района</w:t>
      </w:r>
    </w:p>
    <w:bookmarkEnd w:id="111"/>
    <w:bookmarkStart w:name="z15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5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Топар Абайского района</w:t>
      </w:r>
    </w:p>
    <w:bookmarkEnd w:id="113"/>
    <w:bookmarkStart w:name="z15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5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поселка Топар Абайского района</w:t>
      </w:r>
    </w:p>
    <w:bookmarkEnd w:id="115"/>
    <w:bookmarkStart w:name="z15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58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Топар Абайского района</w:t>
      </w:r>
    </w:p>
    <w:bookmarkEnd w:id="117"/>
    <w:bookmarkStart w:name="z15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61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Топар Абайского района</w:t>
      </w:r>
    </w:p>
    <w:bookmarkEnd w:id="119"/>
    <w:bookmarkStart w:name="z16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64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Топар Абайского района</w:t>
      </w:r>
    </w:p>
    <w:bookmarkEnd w:id="121"/>
    <w:bookmarkStart w:name="z16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6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Кулаайгыр Кулаайгырского сельского округа Абайского района</w:t>
      </w:r>
    </w:p>
    <w:bookmarkEnd w:id="123"/>
    <w:bookmarkStart w:name="z16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70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Кулаайгыр Кулаайгырского сельского округа Абайского района</w:t>
      </w:r>
    </w:p>
    <w:bookmarkEnd w:id="125"/>
    <w:bookmarkStart w:name="z17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7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Кулаайгыр Кулаайгырского сельского округа Абайского района</w:t>
      </w:r>
    </w:p>
    <w:bookmarkEnd w:id="127"/>
    <w:bookmarkStart w:name="z17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76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Кулаайгыр Кулаайгырского сельского округа Абайского района</w:t>
      </w:r>
    </w:p>
    <w:bookmarkEnd w:id="129"/>
    <w:bookmarkStart w:name="z17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7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Кулаайгыр Кулаайгырского сельского округа Абайского района</w:t>
      </w:r>
    </w:p>
    <w:bookmarkEnd w:id="131"/>
    <w:bookmarkStart w:name="z18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82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Ялта Кулаайгырского сельского округа Абайского района</w:t>
      </w:r>
    </w:p>
    <w:bookmarkEnd w:id="133"/>
    <w:bookmarkStart w:name="z18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85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Ялта Кулаайгырского сельского округа Абайского района</w:t>
      </w:r>
    </w:p>
    <w:bookmarkEnd w:id="135"/>
    <w:bookmarkStart w:name="z18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8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Ялта Кулаайгырского сельского округа Абайского района</w:t>
      </w:r>
    </w:p>
    <w:bookmarkEnd w:id="137"/>
    <w:bookmarkStart w:name="z18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9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Ялта Кулаайгырского сельского округа Абайского района</w:t>
      </w:r>
    </w:p>
    <w:bookmarkEnd w:id="139"/>
    <w:bookmarkStart w:name="z19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9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Ялта Кулаайгырского сельского округа Абайского района</w:t>
      </w:r>
    </w:p>
    <w:bookmarkEnd w:id="141"/>
    <w:bookmarkStart w:name="z19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19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Жаман Жол Кулаайгырского сельского округа Абайского района</w:t>
      </w:r>
    </w:p>
    <w:bookmarkEnd w:id="143"/>
    <w:bookmarkStart w:name="z19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00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Жаман Жол Кулаайгырского сельского округа Абайского района</w:t>
      </w:r>
    </w:p>
    <w:bookmarkEnd w:id="145"/>
    <w:bookmarkStart w:name="z20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03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Жаман Жол Кулаайгырского сельского округа Абайского района</w:t>
      </w:r>
    </w:p>
    <w:bookmarkEnd w:id="147"/>
    <w:bookmarkStart w:name="z20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06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в границах села Жаман Жол Кулаайгырского сельского округа Абайского района</w:t>
      </w:r>
    </w:p>
    <w:bookmarkEnd w:id="149"/>
    <w:bookmarkStart w:name="z20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09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Жаман Жол Кулаайгырского сельского округа Абайского района</w:t>
      </w:r>
    </w:p>
    <w:bookmarkEnd w:id="151"/>
    <w:bookmarkStart w:name="z21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12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Коксун, Южное, Северное Коксунского сельского округа Абайского района</w:t>
      </w:r>
    </w:p>
    <w:bookmarkEnd w:id="153"/>
    <w:bookmarkStart w:name="z21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0612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1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 Коксун, Южное, Северное Коксунского сельского округа Абайского района</w:t>
      </w:r>
    </w:p>
    <w:bookmarkEnd w:id="155"/>
    <w:bookmarkStart w:name="z21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2644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18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Коксун, Южное, Северное Коксунского сельского округа Абайского района</w:t>
      </w:r>
    </w:p>
    <w:bookmarkEnd w:id="157"/>
    <w:bookmarkStart w:name="z21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3152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2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в границах сел Коксун, Южное, Северное Коксунского сельского округа Абайского района</w:t>
      </w:r>
    </w:p>
    <w:bookmarkEnd w:id="159"/>
    <w:bookmarkStart w:name="z22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2644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2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Коксун, Южное, Северное Коксунского сельского округа Абайского района</w:t>
      </w:r>
    </w:p>
    <w:bookmarkEnd w:id="161"/>
    <w:bookmarkStart w:name="z22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2517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27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Зеленые ключи Коксунского сельского округа Абайского района</w:t>
      </w:r>
    </w:p>
    <w:bookmarkEnd w:id="163"/>
    <w:bookmarkStart w:name="z22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68453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3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Зеленые ключи Коксунского сельского округа Абайского района</w:t>
      </w:r>
    </w:p>
    <w:bookmarkEnd w:id="165"/>
    <w:bookmarkStart w:name="z23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33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Зеленые ключи Коксунского сельского округа Абайского района</w:t>
      </w:r>
    </w:p>
    <w:bookmarkEnd w:id="167"/>
    <w:bookmarkStart w:name="z23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36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Зеленые ключи Коксунского сельского округа Абайского района</w:t>
      </w:r>
    </w:p>
    <w:bookmarkEnd w:id="169"/>
    <w:bookmarkStart w:name="z23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39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Зеленые ключи Коксунского сельского округа Абайского района</w:t>
      </w:r>
    </w:p>
    <w:bookmarkEnd w:id="171"/>
    <w:bookmarkStart w:name="z24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42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Жартас Коксунского сельского округа Абайского района</w:t>
      </w:r>
    </w:p>
    <w:bookmarkEnd w:id="173"/>
    <w:bookmarkStart w:name="z24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45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Жартас Коксунского сельского округа Абайского района</w:t>
      </w:r>
    </w:p>
    <w:bookmarkEnd w:id="175"/>
    <w:bookmarkStart w:name="z24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48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Жартас Коксунского сельского округа Абайского района</w:t>
      </w:r>
    </w:p>
    <w:bookmarkEnd w:id="177"/>
    <w:bookmarkStart w:name="z24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51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Жартас Коксунского сельского округа Абайского района</w:t>
      </w:r>
    </w:p>
    <w:bookmarkEnd w:id="179"/>
    <w:bookmarkStart w:name="z25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54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Жартас Коксунского сельского округа Абайского района</w:t>
      </w:r>
    </w:p>
    <w:bookmarkEnd w:id="181"/>
    <w:bookmarkStart w:name="z25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57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Дубовка Дубовского сельского округа Абайского района</w:t>
      </w:r>
    </w:p>
    <w:bookmarkEnd w:id="183"/>
    <w:bookmarkStart w:name="z25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6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Дубовка Дубовского сельского округа Абайского района</w:t>
      </w:r>
    </w:p>
    <w:bookmarkEnd w:id="185"/>
    <w:bookmarkStart w:name="z26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6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Дубовка Дубовского сельского округа Абайского района</w:t>
      </w:r>
    </w:p>
    <w:bookmarkEnd w:id="187"/>
    <w:bookmarkStart w:name="z26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66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Дубовка Дубовского сельского округа Абайского района</w:t>
      </w:r>
    </w:p>
    <w:bookmarkEnd w:id="189"/>
    <w:bookmarkStart w:name="z26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69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Дубовка Дубовского сельского округа Абайского района</w:t>
      </w:r>
    </w:p>
    <w:bookmarkEnd w:id="191"/>
    <w:bookmarkStart w:name="z27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72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Курминское и Жумабек Курминского сельского округа Абайского района</w:t>
      </w:r>
    </w:p>
    <w:bookmarkEnd w:id="193"/>
    <w:bookmarkStart w:name="z27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6708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75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 Курминское и Жумабек Курминского сельского округа Абайского района</w:t>
      </w:r>
    </w:p>
    <w:bookmarkEnd w:id="195"/>
    <w:bookmarkStart w:name="z27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5946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78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Курминское и Жумабек Курминского сельского округа Абайского района</w:t>
      </w:r>
    </w:p>
    <w:bookmarkEnd w:id="197"/>
    <w:bookmarkStart w:name="z27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6073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81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Курминское и Жумабек Курминского сельского округа Абайского района</w:t>
      </w:r>
    </w:p>
    <w:bookmarkEnd w:id="199"/>
    <w:bookmarkStart w:name="z28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6454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84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Курминское и Жумабек Курминского сельского округа Абайского района</w:t>
      </w:r>
    </w:p>
    <w:bookmarkEnd w:id="201"/>
    <w:bookmarkStart w:name="z28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6327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87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Сарепта Дзержинского сельского округа Абайского района</w:t>
      </w:r>
    </w:p>
    <w:bookmarkEnd w:id="203"/>
    <w:bookmarkStart w:name="z28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90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Сарепта Дзержинского сельского округа Абайского района</w:t>
      </w:r>
    </w:p>
    <w:bookmarkEnd w:id="205"/>
    <w:bookmarkStart w:name="z29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9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Сарепта Дзержинского сельского округа Абайского района</w:t>
      </w:r>
    </w:p>
    <w:bookmarkEnd w:id="207"/>
    <w:bookmarkStart w:name="z29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96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Сарепта Дзержинского сельского округа Абайского района</w:t>
      </w:r>
    </w:p>
    <w:bookmarkEnd w:id="209"/>
    <w:bookmarkStart w:name="z29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29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Сарепта Дзержинского сельского округа Абайского района</w:t>
      </w:r>
    </w:p>
    <w:bookmarkEnd w:id="211"/>
    <w:bookmarkStart w:name="z30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02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Койбас Дзержинского сельского округа Абайского района</w:t>
      </w:r>
    </w:p>
    <w:bookmarkEnd w:id="213"/>
    <w:bookmarkStart w:name="z30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05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Койбас Дзержинского сельского округа Абайского района</w:t>
      </w:r>
    </w:p>
    <w:bookmarkEnd w:id="215"/>
    <w:bookmarkStart w:name="z30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08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Койбас Дзержинского сельского округа Абайского района</w:t>
      </w:r>
    </w:p>
    <w:bookmarkEnd w:id="217"/>
    <w:bookmarkStart w:name="z30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7978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11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Койбас Дзержинского сельского округа Абайского района</w:t>
      </w:r>
    </w:p>
    <w:bookmarkEnd w:id="219"/>
    <w:bookmarkStart w:name="z31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14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Койбас Дзержинского сельского округа Абайского района</w:t>
      </w:r>
    </w:p>
    <w:bookmarkEnd w:id="221"/>
    <w:bookmarkStart w:name="z31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17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Коянды Дзержинского сельского округа Абайского района</w:t>
      </w:r>
    </w:p>
    <w:bookmarkEnd w:id="223"/>
    <w:bookmarkStart w:name="z31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20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Коянды Дзержинского сельского округа Абайского района</w:t>
      </w:r>
    </w:p>
    <w:bookmarkEnd w:id="225"/>
    <w:bookmarkStart w:name="z32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23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Коянды Дзержинского сельского округа Абайского района</w:t>
      </w:r>
    </w:p>
    <w:bookmarkEnd w:id="227"/>
    <w:bookmarkStart w:name="z32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26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Коянды Дзержинского сельского округа Абайского района</w:t>
      </w:r>
    </w:p>
    <w:bookmarkEnd w:id="229"/>
    <w:bookmarkStart w:name="z32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29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Коянды Дзержинского сельского округа Абайского района</w:t>
      </w:r>
    </w:p>
    <w:bookmarkEnd w:id="231"/>
    <w:bookmarkStart w:name="z33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32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Агрогородок Мичуринского сельского округа Абайского района (основной участок)</w:t>
      </w:r>
    </w:p>
    <w:bookmarkEnd w:id="233"/>
    <w:bookmarkStart w:name="z33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35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Агрогородок Мичуринского сельского округа Абайского района (основной участок)</w:t>
      </w:r>
    </w:p>
    <w:bookmarkEnd w:id="235"/>
    <w:bookmarkStart w:name="z33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38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Агрогородок Мичуринского сельского округа Абайского района (основной участок)</w:t>
      </w:r>
    </w:p>
    <w:bookmarkEnd w:id="237"/>
    <w:bookmarkStart w:name="z33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4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Агрогородок Мичуринского сельского округа Абайского района (основной участок)</w:t>
      </w:r>
    </w:p>
    <w:bookmarkEnd w:id="239"/>
    <w:bookmarkStart w:name="z34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44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Агрогородок Мичуринского сельского округа Абайского района (основной участок)</w:t>
      </w:r>
    </w:p>
    <w:bookmarkEnd w:id="241"/>
    <w:bookmarkStart w:name="z34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47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Агрогородок Мичуринского сельского округа Абайского района</w:t>
      </w:r>
    </w:p>
    <w:bookmarkEnd w:id="243"/>
    <w:bookmarkStart w:name="z34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6708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50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Агрогородок Мичуринского сельского округа Абайского района</w:t>
      </w:r>
    </w:p>
    <w:bookmarkEnd w:id="245"/>
    <w:bookmarkStart w:name="z35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6454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53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Агрогородок Мичуринского сельского округа Абайского района</w:t>
      </w:r>
    </w:p>
    <w:bookmarkEnd w:id="247"/>
    <w:bookmarkStart w:name="z35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8"/>
    <w:p>
      <w:pPr>
        <w:spacing w:after="0"/>
        <w:ind w:left="0"/>
        <w:jc w:val="both"/>
      </w:pPr>
      <w:r>
        <w:drawing>
          <wp:inline distT="0" distB="0" distL="0" distR="0">
            <wp:extent cx="76581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56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Агрогородок Мичуринского сельского округа Абайского района</w:t>
      </w:r>
    </w:p>
    <w:bookmarkEnd w:id="249"/>
    <w:bookmarkStart w:name="z35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6581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59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Агрогородок Мичуринского сельского округа Абайского района</w:t>
      </w:r>
    </w:p>
    <w:bookmarkEnd w:id="251"/>
    <w:bookmarkStart w:name="z36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6073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62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Садовое Мичуринского сельского округа Абайского района</w:t>
      </w:r>
    </w:p>
    <w:bookmarkEnd w:id="253"/>
    <w:bookmarkStart w:name="z36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683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65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Садовое Мичуринского сельского округа Абайского района</w:t>
      </w:r>
    </w:p>
    <w:bookmarkEnd w:id="255"/>
    <w:bookmarkStart w:name="z36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68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Садовое Мичуринского сельского округа Абайского района</w:t>
      </w:r>
    </w:p>
    <w:bookmarkEnd w:id="257"/>
    <w:bookmarkStart w:name="z36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71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Садовое Мичуринского сельского округа Абайского района</w:t>
      </w:r>
    </w:p>
    <w:bookmarkEnd w:id="259"/>
    <w:bookmarkStart w:name="z37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74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Садовое Мичуринского сельского округа Абайского района</w:t>
      </w:r>
    </w:p>
    <w:bookmarkEnd w:id="261"/>
    <w:bookmarkStart w:name="z37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77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Ягодное Мичуринского сельского округа Абайского района (участки 1, 2)</w:t>
      </w:r>
    </w:p>
    <w:bookmarkEnd w:id="263"/>
    <w:bookmarkStart w:name="z37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80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Ягодное Мичуринского сельского округа Абайского района (участки 1, 2)</w:t>
      </w:r>
    </w:p>
    <w:bookmarkEnd w:id="265"/>
    <w:bookmarkStart w:name="z38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658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83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Ягодное Мичуринского сельского округа Абайского района (участки 1, 2)</w:t>
      </w:r>
    </w:p>
    <w:bookmarkEnd w:id="267"/>
    <w:bookmarkStart w:name="z38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6327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86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Ягодное Мичуринского сельского округа Абайского района (участки 1, 2)</w:t>
      </w:r>
    </w:p>
    <w:bookmarkEnd w:id="269"/>
    <w:bookmarkStart w:name="z38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6454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89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Ягодное Мичуринского сельского округа Абайского района (участки 1, 2)</w:t>
      </w:r>
    </w:p>
    <w:bookmarkEnd w:id="271"/>
    <w:bookmarkStart w:name="z39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5692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92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Самарка Самарского сельского округа Абайского района</w:t>
      </w:r>
    </w:p>
    <w:bookmarkEnd w:id="273"/>
    <w:bookmarkStart w:name="z39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95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Самарка Самарского сельского округа Абайского района</w:t>
      </w:r>
    </w:p>
    <w:bookmarkEnd w:id="275"/>
    <w:bookmarkStart w:name="z39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398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Самарка Самарского сельского округа Абайского района</w:t>
      </w:r>
    </w:p>
    <w:bookmarkEnd w:id="277"/>
    <w:bookmarkStart w:name="z39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01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Самарка Самарского сельского округа Абайского района</w:t>
      </w:r>
    </w:p>
    <w:bookmarkEnd w:id="279"/>
    <w:bookmarkStart w:name="z40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04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Самарка Самарского сельского округа Абайского района</w:t>
      </w:r>
    </w:p>
    <w:bookmarkEnd w:id="281"/>
    <w:bookmarkStart w:name="z40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07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Пруды Самарского сельского округа Абайского района</w:t>
      </w:r>
    </w:p>
    <w:bookmarkEnd w:id="283"/>
    <w:bookmarkStart w:name="z40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10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Пруды Самарского сельского округа Абайского района</w:t>
      </w:r>
    </w:p>
    <w:bookmarkEnd w:id="285"/>
    <w:bookmarkStart w:name="z41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13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Пруды Самарского сельского округа Абайского района</w:t>
      </w:r>
    </w:p>
    <w:bookmarkEnd w:id="287"/>
    <w:bookmarkStart w:name="z41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16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Пруды Самарского сельского округа Абайского района</w:t>
      </w:r>
    </w:p>
    <w:bookmarkEnd w:id="289"/>
    <w:bookmarkStart w:name="z41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19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Пруды Самарского сельского округа Абайского района</w:t>
      </w:r>
    </w:p>
    <w:bookmarkEnd w:id="291"/>
    <w:bookmarkStart w:name="z42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22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Бородиновка Самарского сельского округа Абайского района</w:t>
      </w:r>
    </w:p>
    <w:bookmarkEnd w:id="293"/>
    <w:bookmarkStart w:name="z42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25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Бородиновка Самарского сельского округа Абайского района</w:t>
      </w:r>
    </w:p>
    <w:bookmarkEnd w:id="295"/>
    <w:bookmarkStart w:name="z42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28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Бородиновка Самарского сельского округа Абайского района</w:t>
      </w:r>
    </w:p>
    <w:bookmarkEnd w:id="297"/>
    <w:bookmarkStart w:name="z42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31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Бородиновка Самарского сельского округа Абайского района</w:t>
      </w:r>
    </w:p>
    <w:bookmarkEnd w:id="299"/>
    <w:bookmarkStart w:name="z43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34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Бородиновка Самарского сельского округа Абайского района</w:t>
      </w:r>
    </w:p>
    <w:bookmarkEnd w:id="301"/>
    <w:bookmarkStart w:name="z43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37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поселка Южный Абайского района</w:t>
      </w:r>
    </w:p>
    <w:bookmarkEnd w:id="303"/>
    <w:bookmarkStart w:name="z43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40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поселка Южный Абайского района</w:t>
      </w:r>
    </w:p>
    <w:bookmarkEnd w:id="305"/>
    <w:bookmarkStart w:name="z44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43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поселка Южный Абайского района</w:t>
      </w:r>
    </w:p>
    <w:bookmarkEnd w:id="307"/>
    <w:bookmarkStart w:name="z44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46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поселка Южный Абайского района</w:t>
      </w:r>
    </w:p>
    <w:bookmarkEnd w:id="309"/>
    <w:bookmarkStart w:name="z447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49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поселка Южный Абайского района</w:t>
      </w:r>
    </w:p>
    <w:bookmarkEnd w:id="311"/>
    <w:bookmarkStart w:name="z45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52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Жартас и Каракога Карагандинского сельского округа Абайского района</w:t>
      </w:r>
    </w:p>
    <w:bookmarkEnd w:id="313"/>
    <w:bookmarkStart w:name="z45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55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 Жартас и Каракога Карагандинского сельского округа Абайского района</w:t>
      </w:r>
    </w:p>
    <w:bookmarkEnd w:id="315"/>
    <w:bookmarkStart w:name="z45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58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Жартас и Каракога Карагандинского сельского округа Абайского района</w:t>
      </w:r>
    </w:p>
    <w:bookmarkEnd w:id="317"/>
    <w:bookmarkStart w:name="z45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61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Жартас и Каракога Карагандинского сельского округа Абайского района</w:t>
      </w:r>
    </w:p>
    <w:bookmarkEnd w:id="319"/>
    <w:bookmarkStart w:name="z46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64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Жартас и Каракога Карагандинского сельского округа Абайского района</w:t>
      </w:r>
    </w:p>
    <w:bookmarkEnd w:id="321"/>
    <w:bookmarkStart w:name="z46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67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 Восход и Поливное Карагандинского сельского округа Абайского района</w:t>
      </w:r>
    </w:p>
    <w:bookmarkEnd w:id="323"/>
    <w:bookmarkStart w:name="z46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70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 Восход и Поливное Карагандинского сельского округа Абайского района</w:t>
      </w:r>
    </w:p>
    <w:bookmarkEnd w:id="325"/>
    <w:bookmarkStart w:name="z47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73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 Восход и Поливное Карагандинского сельского округа Абайского района</w:t>
      </w:r>
    </w:p>
    <w:bookmarkEnd w:id="327"/>
    <w:bookmarkStart w:name="z47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76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 Восход и Поливное Карагандинского сельского округа Абайского района</w:t>
      </w:r>
    </w:p>
    <w:bookmarkEnd w:id="329"/>
    <w:bookmarkStart w:name="z47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79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 Восход и Поливное Карагандинского сельского округа Абайского района</w:t>
      </w:r>
    </w:p>
    <w:bookmarkEnd w:id="331"/>
    <w:bookmarkStart w:name="z48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82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Есенгельды Есенгельдинского сельского округа Абайского района</w:t>
      </w:r>
    </w:p>
    <w:bookmarkEnd w:id="333"/>
    <w:bookmarkStart w:name="z48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85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Есенгельды Есенгельдинского сельского округа Абайского района</w:t>
      </w:r>
    </w:p>
    <w:bookmarkEnd w:id="335"/>
    <w:bookmarkStart w:name="z48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88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Есенгельды Есенгельдинского сельского округа Абайского района</w:t>
      </w:r>
    </w:p>
    <w:bookmarkEnd w:id="337"/>
    <w:bookmarkStart w:name="z48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91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Есенгельды Есенгельдинского сельского округа Абайского района</w:t>
      </w:r>
    </w:p>
    <w:bookmarkEnd w:id="339"/>
    <w:bookmarkStart w:name="z49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94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Есенгельды Есенгельдинского сельского округа Абайского района</w:t>
      </w:r>
    </w:p>
    <w:bookmarkEnd w:id="341"/>
    <w:bookmarkStart w:name="z49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497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Пахотное Есенгельдинского сельского округа Абайского района (основной участок)</w:t>
      </w:r>
    </w:p>
    <w:bookmarkEnd w:id="343"/>
    <w:bookmarkStart w:name="z49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00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Пахотное Есенгельдинского сельского округа Абайского района (основной участок)</w:t>
      </w:r>
    </w:p>
    <w:bookmarkEnd w:id="345"/>
    <w:bookmarkStart w:name="z50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03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Пахотное Есенгельдинского сельского округа Абайского района (основной участок)</w:t>
      </w:r>
    </w:p>
    <w:bookmarkEnd w:id="347"/>
    <w:bookmarkStart w:name="z50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06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Пахотное Есенгельдинского сельского округа Абайского района (основной участок)</w:t>
      </w:r>
    </w:p>
    <w:bookmarkEnd w:id="349"/>
    <w:bookmarkStart w:name="z50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09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Пахотное Есенгельдинского сельского округа Абайского района (основной участок)</w:t>
      </w:r>
    </w:p>
    <w:bookmarkEnd w:id="351"/>
    <w:bookmarkStart w:name="z51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12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Пахотное Есенгельдинского сельского округа Абайского района</w:t>
      </w:r>
    </w:p>
    <w:bookmarkEnd w:id="353"/>
    <w:bookmarkStart w:name="z51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15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Пахотное Есенгельдинского сельского округа Абайского района</w:t>
      </w:r>
    </w:p>
    <w:bookmarkEnd w:id="355"/>
    <w:bookmarkStart w:name="z51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18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Пахотное Есенгельдинского сельского округа Абайского района</w:t>
      </w:r>
    </w:p>
    <w:bookmarkEnd w:id="357"/>
    <w:bookmarkStart w:name="z51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21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Пахотное Есенгельдинского сельского округа Абайского района</w:t>
      </w:r>
    </w:p>
    <w:bookmarkEnd w:id="359"/>
    <w:bookmarkStart w:name="z52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24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Пахотное Есенгельдинского сельского округа Абайского района</w:t>
      </w:r>
    </w:p>
    <w:bookmarkEnd w:id="361"/>
    <w:bookmarkStart w:name="z52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27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собственников земельных участков и землепользователей на территории села Акбастау Акбастауского сельского округа Абайского района</w:t>
      </w:r>
    </w:p>
    <w:bookmarkEnd w:id="363"/>
    <w:bookmarkStart w:name="z52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30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пастбищеоборотов в границах села Акбастау Акбастауского сельского округа Абайского района</w:t>
      </w:r>
    </w:p>
    <w:bookmarkEnd w:id="365"/>
    <w:bookmarkStart w:name="z53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33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в границах села Акбастау Акбастауского сельского округа Абайского района</w:t>
      </w:r>
    </w:p>
    <w:bookmarkEnd w:id="367"/>
    <w:bookmarkStart w:name="z534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36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села Акбастау Акбастауского сельского округа Абайского района</w:t>
      </w:r>
    </w:p>
    <w:bookmarkEnd w:id="369"/>
    <w:bookmarkStart w:name="z53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"/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Абайскому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  <w:r>
              <w:br/>
            </w:r>
          </w:p>
        </w:tc>
      </w:tr>
    </w:tbl>
    <w:bookmarkStart w:name="z539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в границах села Акбастау Акбастауского сельского округа Абайского района</w:t>
      </w:r>
    </w:p>
    <w:bookmarkEnd w:id="371"/>
    <w:bookmarkStart w:name="z54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