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8107fd" w14:textId="48107f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пастбищеоборотов Каркаралинского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Каркаралинского района Карагандинской области от 8 января 2018 года № 07. Зарегистрировано Департаментом юстиции Карагандинской области 12 января 2018 года № 4570.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пастбищах", на основании геоботанического обследования акимат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Каркаралинского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22 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государственного учреждения "Отдел сельского хозяйства Каркаралинского района" обеспечить проведение разъяснительной работы среди пастбищепользователей о проведении мероприятий по рациональному использованию пастбищ.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выполнением данного постановления возложить на курирующего заместителя акима района.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со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Максутов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Кояндинского сельского округа Каркаралинского района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Киргизского сельского округа Каркаралинского района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Касым Аманжоловского сельского округа Каркаралинского района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– в редакции постановления акимата Каркаралинского района Карагандинской области от 07.02.2020 </w:t>
      </w:r>
      <w:r>
        <w:rPr>
          <w:rFonts w:ascii="Times New Roman"/>
          <w:b w:val="false"/>
          <w:i w:val="false"/>
          <w:color w:val="ff0000"/>
          <w:sz w:val="28"/>
        </w:rPr>
        <w:t xml:space="preserve">№ 21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со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Каршыгалинского сельского округа Каркаралинского района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Приложение 4 – в редакции постановления акимата Каркаралинского района Карагандинской области от 07.02.2020 </w:t>
      </w:r>
      <w:r>
        <w:rPr>
          <w:rFonts w:ascii="Times New Roman"/>
          <w:b w:val="false"/>
          <w:i w:val="false"/>
          <w:color w:val="ff0000"/>
          <w:sz w:val="28"/>
        </w:rPr>
        <w:t xml:space="preserve">№ 21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со дня первого официального опубликования).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Каркаралинского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08 января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Каракольского сельского округа Каркаралинского района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Балкантауского сельского округа Каркаралинского района</w:t>
      </w:r>
    </w:p>
    <w:bookmarkEnd w:id="14"/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2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Абайского сельского округа Каркаралинского района </w:t>
      </w:r>
    </w:p>
    <w:bookmarkEnd w:id="16"/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3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Мартбек Мамыраевского сельского округа Каркаралинского района </w:t>
      </w:r>
    </w:p>
    <w:bookmarkEnd w:id="18"/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3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Бесобинского сельского округа Каркаралинского района </w:t>
      </w:r>
    </w:p>
    <w:bookmarkEnd w:id="20"/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3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Таттимбетского сельского округа Каркаралинского района </w:t>
      </w:r>
    </w:p>
    <w:bookmarkEnd w:id="22"/>
    <w:bookmarkStart w:name="z3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4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Жанатоганского сельского округа Каркаралинского района</w:t>
      </w:r>
    </w:p>
    <w:bookmarkEnd w:id="24"/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4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имени Ныгымет Нурмаковского сельского округа Каркаралинского района</w:t>
      </w:r>
    </w:p>
    <w:bookmarkEnd w:id="26"/>
    <w:bookmarkStart w:name="z4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4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Мадиского сельского округа Каркаралинского района </w:t>
      </w:r>
    </w:p>
    <w:bookmarkEnd w:id="28"/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5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Тегисшилдикского сельского округа Каркаралинского района </w:t>
      </w:r>
    </w:p>
    <w:bookmarkEnd w:id="30"/>
    <w:bookmarkStart w:name="z5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5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Темиршинского сельского округа Каркаралинского района</w:t>
      </w:r>
    </w:p>
    <w:bookmarkEnd w:id="32"/>
    <w:bookmarkStart w:name="z5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5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Томарского сельского округа Каркаралинского района </w:t>
      </w:r>
    </w:p>
    <w:bookmarkEnd w:id="34"/>
    <w:bookmarkStart w:name="z5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5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Нуркен Абдировского сельского округа Каркаралинского района </w:t>
      </w:r>
    </w:p>
    <w:bookmarkEnd w:id="36"/>
    <w:bookmarkStart w:name="z6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6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Бахтинского сельского округа Каркаралинского района</w:t>
      </w:r>
    </w:p>
    <w:bookmarkEnd w:id="38"/>
    <w:bookmarkStart w:name="z6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6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Кайнарбулакского сельского округа Каркаралинского района </w:t>
      </w:r>
    </w:p>
    <w:bookmarkEnd w:id="40"/>
    <w:bookmarkStart w:name="z6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6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Ынталинского сельского округа Каркаралинского района </w:t>
      </w:r>
    </w:p>
    <w:bookmarkEnd w:id="42"/>
    <w:bookmarkStart w:name="z6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7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Угарского сельского округа Каркаралинского района </w:t>
      </w:r>
    </w:p>
    <w:bookmarkEnd w:id="44"/>
    <w:bookmarkStart w:name="z7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Каркаралинского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08 января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</w:t>
            </w:r>
            <w:r>
              <w:br/>
            </w:r>
          </w:p>
        </w:tc>
      </w:tr>
    </w:tbl>
    <w:bookmarkStart w:name="z7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Шарыктинского сельского округа Каркаралинского района </w:t>
      </w:r>
    </w:p>
    <w:bookmarkEnd w:id="46"/>
    <w:bookmarkStart w:name="z7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