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329de9" w14:textId="0329de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Нуринского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Нуринского района Карагандинской области от 5 января 2018 года № 01/01. Зарегистрировано Департаментом юстиции Карагандинской области 19 января 2018 года № 4584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 и на основании геоботанического обследования, акимат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Нуринского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24 </w:t>
      </w:r>
      <w:r>
        <w:rPr>
          <w:rFonts w:ascii="Times New Roman"/>
          <w:b w:val="false"/>
          <w:i w:val="false"/>
          <w:color w:val="000000"/>
          <w:sz w:val="28"/>
        </w:rPr>
        <w:t xml:space="preserve">и </w:t>
      </w:r>
      <w:r>
        <w:rPr>
          <w:rFonts w:ascii="Times New Roman"/>
          <w:b w:val="false"/>
          <w:i w:val="false"/>
          <w:color w:val="000000"/>
          <w:sz w:val="28"/>
        </w:rPr>
        <w:t xml:space="preserve">25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государственного учреждения "Отдел сельского хозяйства Нуринского района" обеспечить проведение разъяснительной работы среди пастбищепользователей о проведении мероприятий по рациональному использованию пастбищ.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района.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со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Омарханов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Балыктыкульский Нуринского района в разрезе категории земель, собственников земельных участков.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Баршынский Нуринского района в разрезе категории земель, собственников земельных участков.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Куланотпес Нуринского района в разрезе категории земель, собственников земельных участков.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Жараспайский Нуринского района в разрезе категории земель, собственников земельных участков.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Заречное Нуринского района в разрезе категории земель, собственников земельных участков.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Захаровский Нуринского района в разрезе категории земель, собственников земельных участков.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Индустральный Нуринского района в разрезе категории земель, собственников земельных участков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Каракойынский Нуринского района в разрезе категории земель, собственников земельных участков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Каройский Нуринского района в разрезе категории земель, собственников земельных участков.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Кенжарыкский Нуринского района в разрезе категории земель, собственников земельных участков.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4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Кировский Нуринского района в разрезе категории земель, собственников земельных участков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Корганжарский Нуринского района в разрезе категории земель, собственников земельных участков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4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Куланутпесский Нуринского района в разрезе категории земель, собственников земельных участков.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Кызылтальский Нуринского района в разрезе категории земель, собственников земельных участков.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5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Новокарповский Нуринского района в разрезе категории земель, собственников земельных участков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Пржевальский Нуринского района в разрезе категории земель, собственников земельных участков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Соналинский Нуринского района в разрезе категории земель, собственников земельных участков</w:t>
      </w:r>
    </w:p>
    <w:bookmarkEnd w:id="37"/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6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поселка Нура Нуринского района в разрезе категории земель, собственников земельных участков.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6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Талдысайский Нуринского района в разрезе категории земель, собственников земельных участков</w:t>
      </w:r>
    </w:p>
    <w:bookmarkEnd w:id="41"/>
    <w:bookmarkStart w:name="z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6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Тассуатский Нуринского района в разрезе категории земель, собственников земельных участков.</w:t>
      </w:r>
    </w:p>
    <w:bookmarkEnd w:id="43"/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7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Сарыозенский Нуринского района в разрезе категории земель, собственников земельных участков.</w:t>
      </w:r>
    </w:p>
    <w:bookmarkEnd w:id="45"/>
    <w:bookmarkStart w:name="z7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7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Черниговский Нуринского района в разрезе категории земель, собственников земельных участков.</w:t>
      </w:r>
    </w:p>
    <w:bookmarkEnd w:id="47"/>
    <w:bookmarkStart w:name="z7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7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Шахтерский Нуринского района в разрезе категории земель, собственников земельных участков</w:t>
      </w:r>
    </w:p>
    <w:bookmarkEnd w:id="49"/>
    <w:bookmarkStart w:name="z7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8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Шубаркульский Нуринского района в разрезе категории земель, собственников земельных участков.</w:t>
      </w:r>
    </w:p>
    <w:bookmarkEnd w:id="51"/>
    <w:bookmarkStart w:name="z8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Нуринского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01/01 от "05" января 2018 года</w:t>
            </w:r>
            <w:r>
              <w:br/>
            </w:r>
          </w:p>
        </w:tc>
      </w:tr>
    </w:tbl>
    <w:bookmarkStart w:name="z8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сельского округа Энтузиастский Нуринского района в разрезе категории земель, собственников земельных участков</w:t>
      </w:r>
    </w:p>
    <w:bookmarkEnd w:id="53"/>
    <w:bookmarkStart w:name="z8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