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b9ef83" w14:textId="3b9ef8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схем пастбищеоборотов Улытауского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Улытауского района Карагандинской области от 9 февраля 2018 года № 7/3. Зарегистрировано Департаментом юстиции Карагандинской области 28 февраля 2018 года № 4624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с подпунктом 3)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 Закона Республики Казахстан от 20 февраля 2017 года "О пастбищах", на основании геоботанических обследований акимат района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схемы пастбищеоборотов Улытауского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Руководителю государственного учреждения "Отдел предпринимательства и сельского хозяйства Улытауского района" обеспечить проведение разъяснительной работы среди пастбищепользователей о проведении мероприятий по рациональному использованию пастбищ.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данного постановления возлагается на курирующего заместителя акима района.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Ә. Омар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Улытауского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7/3 от "09" февраля 2018 года.</w:t>
            </w:r>
          </w:p>
        </w:tc>
      </w:tr>
    </w:tbl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поселка Актас Улытауского района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967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Улытауского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7/3 от "09" февраля 2018 года.</w:t>
            </w:r>
          </w:p>
        </w:tc>
      </w:tr>
    </w:tbl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Алгабасского сельского округа Улытауского района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480300" cy="977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Улытауского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7/3 от "09" февраля 2018 года.</w:t>
            </w:r>
          </w:p>
        </w:tc>
      </w:tr>
    </w:tbl>
    <w:bookmarkStart w:name="z1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Амангельдинского сельского округа Улытауского района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Улытауского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7/3 от "09" февраля 2018 года.</w:t>
            </w:r>
          </w:p>
        </w:tc>
      </w:tr>
    </w:tbl>
    <w:bookmarkStart w:name="z2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Амангельдинского сельского округа (чересполосный) Улытауского района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911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Улытауского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7/3 от "09" февраля 2018 года.</w:t>
            </w:r>
          </w:p>
        </w:tc>
      </w:tr>
    </w:tbl>
    <w:bookmarkStart w:name="z2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Борсенгирского сельского округа Улытауского района</w:t>
      </w:r>
    </w:p>
    <w:bookmarkEnd w:id="13"/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Улытауского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7/3 от "09" февраля 2018 года.</w:t>
            </w:r>
          </w:p>
        </w:tc>
      </w:tr>
    </w:tbl>
    <w:bookmarkStart w:name="z26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Егиндинского сельского округа Улытауского района</w:t>
      </w:r>
    </w:p>
    <w:bookmarkEnd w:id="15"/>
    <w:bookmarkStart w:name="z2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797800" cy="966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Улытауского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7/3 от "09" февраля 2018 года.</w:t>
            </w:r>
          </w:p>
        </w:tc>
      </w:tr>
    </w:tbl>
    <w:bookmarkStart w:name="z2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Жанкельдинского сельского округа Улытауского района</w:t>
      </w:r>
    </w:p>
    <w:bookmarkEnd w:id="17"/>
    <w:bookmarkStart w:name="z3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Улытауского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7/3 от "09" февраля 2018 года.</w:t>
            </w:r>
          </w:p>
        </w:tc>
      </w:tr>
    </w:tbl>
    <w:bookmarkStart w:name="z3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Коргасынского сельского округа (чересполосный) Улытауского района</w:t>
      </w:r>
    </w:p>
    <w:bookmarkEnd w:id="19"/>
    <w:bookmarkStart w:name="z3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951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Улытауского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7/3 от "09" февраля 2018 года.</w:t>
            </w:r>
          </w:p>
        </w:tc>
      </w:tr>
    </w:tbl>
    <w:bookmarkStart w:name="z35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Каракенгирского сельского округа Улытауского района</w:t>
      </w:r>
    </w:p>
    <w:bookmarkEnd w:id="21"/>
    <w:bookmarkStart w:name="z3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924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Улытауского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7/3 от "09" февраля 2018 года.</w:t>
            </w:r>
          </w:p>
        </w:tc>
      </w:tr>
    </w:tbl>
    <w:bookmarkStart w:name="z38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поселка Карсакпай Улытауского района</w:t>
      </w:r>
    </w:p>
    <w:bookmarkEnd w:id="23"/>
    <w:bookmarkStart w:name="z3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Улытауского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7/3 от "09" февраля 2018 года.</w:t>
            </w:r>
          </w:p>
        </w:tc>
      </w:tr>
    </w:tbl>
    <w:bookmarkStart w:name="z41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Коргасынского сельского округа Улытауского района</w:t>
      </w:r>
    </w:p>
    <w:bookmarkEnd w:id="25"/>
    <w:bookmarkStart w:name="z4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967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Улытауского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7/3 от "09" февраля 2018 года.</w:t>
            </w:r>
          </w:p>
        </w:tc>
      </w:tr>
    </w:tbl>
    <w:bookmarkStart w:name="z44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Коскольского сельского округа Улытауского района</w:t>
      </w:r>
    </w:p>
    <w:bookmarkEnd w:id="27"/>
    <w:bookmarkStart w:name="z4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Улытауского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7/3 от "09" февраля 2018 года.</w:t>
            </w:r>
          </w:p>
        </w:tc>
      </w:tr>
    </w:tbl>
    <w:bookmarkStart w:name="z47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Мибулакского сельского округа Улытауского района</w:t>
      </w:r>
    </w:p>
    <w:bookmarkEnd w:id="29"/>
    <w:bookmarkStart w:name="z4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911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Улытауского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7/3 от "09" февраля 2018 года.</w:t>
            </w:r>
          </w:p>
        </w:tc>
      </w:tr>
    </w:tbl>
    <w:bookmarkStart w:name="z50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поселка Жезды Улытауского района</w:t>
      </w:r>
    </w:p>
    <w:bookmarkEnd w:id="31"/>
    <w:bookmarkStart w:name="z5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913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Улытауского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7/3 от "09" февраля 2018 года.</w:t>
            </w:r>
          </w:p>
        </w:tc>
      </w:tr>
    </w:tbl>
    <w:bookmarkStart w:name="z53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Сарысуйского сельского округа Улытауского района</w:t>
      </w:r>
    </w:p>
    <w:bookmarkEnd w:id="33"/>
    <w:bookmarkStart w:name="z5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935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Улытауского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7/3 от "09" февраля 2018 года.</w:t>
            </w:r>
          </w:p>
        </w:tc>
      </w:tr>
    </w:tbl>
    <w:bookmarkStart w:name="z56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Сарысуйского сельского округа (чересполосный) Улытауского района</w:t>
      </w:r>
    </w:p>
    <w:bookmarkEnd w:id="35"/>
    <w:bookmarkStart w:name="z5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894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Улытауского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7/3 от "09" февраля 2018 года.</w:t>
            </w:r>
          </w:p>
        </w:tc>
      </w:tr>
    </w:tbl>
    <w:bookmarkStart w:name="z5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Терисакканского сельского округа Улытауского района</w:t>
      </w:r>
    </w:p>
    <w:bookmarkEnd w:id="37"/>
    <w:bookmarkStart w:name="z6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956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Улытауского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7/3 от "09" февраля 2018 года.</w:t>
            </w:r>
          </w:p>
        </w:tc>
      </w:tr>
    </w:tbl>
    <w:bookmarkStart w:name="z62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Улытауском сельского округа Улытауского района</w:t>
      </w:r>
    </w:p>
    <w:bookmarkEnd w:id="39"/>
    <w:bookmarkStart w:name="z6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