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ee9ca9" w14:textId="dee9ca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границах охранных зон, зон регулирования застройки и зон охраняемого природного ландшафта объектов историко-культурного наследия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Мангистауского областного маслихата от 30 мая 2018 года № 19/230. Зарегистрировано Департаментом юстиции Мангистауской области 19 июня 2018 года № 3655. Утратило силу решением Мангистауского областного маслихата от 29 мая 2020 года № 36/437</w:t>
      </w:r>
    </w:p>
    <w:p>
      <w:pPr>
        <w:spacing w:after="0"/>
        <w:ind w:left="0"/>
        <w:jc w:val="both"/>
      </w:pPr>
      <w:bookmarkStart w:name="z0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Мангистауского областного маслихата Мангистауской области от 29.05.2020 </w:t>
      </w:r>
      <w:r>
        <w:rPr>
          <w:rFonts w:ascii="Times New Roman"/>
          <w:b w:val="false"/>
          <w:i w:val="false"/>
          <w:color w:val="ff0000"/>
          <w:sz w:val="28"/>
        </w:rPr>
        <w:t xml:space="preserve">№ 36/437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 июля 1992 года "</w:t>
      </w:r>
      <w:r>
        <w:rPr>
          <w:rFonts w:ascii="Times New Roman"/>
          <w:b w:val="false"/>
          <w:i w:val="false"/>
          <w:color w:val="000000"/>
          <w:sz w:val="28"/>
        </w:rPr>
        <w:t>Об охране и использовании объектов историко-культурного наследия</w:t>
      </w:r>
      <w:r>
        <w:rPr>
          <w:rFonts w:ascii="Times New Roman"/>
          <w:b w:val="false"/>
          <w:i w:val="false"/>
          <w:color w:val="000000"/>
          <w:sz w:val="28"/>
        </w:rPr>
        <w:t>",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областной маслихат РЕШИЛ:</w:t>
      </w:r>
    </w:p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границы охранных зон, зон регулирования застройки и зон охраняемого природного ландшафта следующих объектов историко-культурного наследия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решению: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"Мавзолей Омара и Тура", некрополи "Асау", "Барак" и "Кусшы-ата", расположенные в Бейнеуском районе;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некрополи "Акуюк", "Беки" и "Уали", "Некрополь и подземная мечеть Масат ата", "Некрополь Ешкикырган", "Городище Кызылкала, урочище Акмыш", расположенные в Мангистауском районе;</w:t>
      </w:r>
    </w:p>
    <w:bookmarkEnd w:id="3"/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некрополи "Бегеш" и "Катем", расположенные в Мунайлинском районе;</w:t>
      </w:r>
    </w:p>
    <w:bookmarkEnd w:id="4"/>
    <w:bookmarkStart w:name="z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"Некрополь Кызылсу", расположенный в Каракиянском районе;</w:t>
      </w:r>
    </w:p>
    <w:bookmarkEnd w:id="5"/>
    <w:bookmarkStart w:name="z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некрополи "Бесинбай", "Карамола (Шытша, Тобекудук)", "Бельторан", "Айымбет", "Акшора", "Жылкыбай", "Калын-арбат", "Кошкар-ата", "Мая" и "Шат", расположенные в Тупкараганском районе.</w:t>
      </w:r>
    </w:p>
    <w:bookmarkEnd w:id="6"/>
    <w:bookmarkStart w:name="z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Мангистауского областного маслихата" (руководитель аппарата Абилов Е.Д.) обеспечить государственную регистрацию данного решения в органах юстиции, его официальное опубликование в Эталонном контрольном банке нормативных правовых актов Республики Казахстан и в средствах массовой информации.</w:t>
      </w:r>
    </w:p>
    <w:bookmarkEnd w:id="7"/>
    <w:bookmarkStart w:name="z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 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Дарменов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областного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Трумов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bookmarkStart w:name="z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государственного </w:t>
      </w:r>
    </w:p>
    <w:bookmarkEnd w:id="9"/>
    <w:bookmarkStart w:name="z1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учреждения "Управление </w:t>
      </w:r>
    </w:p>
    <w:bookmarkEnd w:id="10"/>
    <w:bookmarkStart w:name="z1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земельных отношений </w:t>
      </w:r>
    </w:p>
    <w:bookmarkEnd w:id="11"/>
    <w:bookmarkStart w:name="z1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Мангистауской области"</w:t>
      </w:r>
    </w:p>
    <w:bookmarkEnd w:id="12"/>
    <w:bookmarkStart w:name="z1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Дузмагамбетов Е.Д.</w:t>
      </w:r>
    </w:p>
    <w:bookmarkEnd w:id="13"/>
    <w:bookmarkStart w:name="z1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"30" 05 2018 года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государственного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учреждения "Управление культуры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Мангистауской области"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Сармурзина П.О.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"30" 05 2018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государственного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учреждения "Управление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архитектуры и градостроительства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Мангистауской области"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Жайлау Н.М.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"30" 05 2018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 зоны охраняемого природного ландшафта объекта  историко-культурного наследия "Мавзолея Омара и Тура", расположенного в Бейнеуском районе</w:t>
      </w:r>
    </w:p>
    <w:bookmarkStart w:name="z1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 памятника, датировка – градостроительство и архитектура, 1898 год </w:t>
      </w:r>
    </w:p>
    <w:bookmarkEnd w:id="15"/>
    <w:bookmarkStart w:name="z1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Местонахождение памятника – Бейнеуский район, 20 километров на восток от села Бейнеу</w:t>
      </w:r>
    </w:p>
    <w:bookmarkEnd w:id="16"/>
    <w:bookmarkStart w:name="z1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0,13 гектара</w:t>
      </w:r>
    </w:p>
    <w:bookmarkEnd w:id="17"/>
    <w:bookmarkStart w:name="z1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1,6 гектара</w:t>
      </w:r>
    </w:p>
    <w:bookmarkEnd w:id="18"/>
    <w:bookmarkStart w:name="z1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3,3 гектара</w:t>
      </w:r>
    </w:p>
    <w:bookmarkEnd w:id="19"/>
    <w:bookmarkStart w:name="z2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5,03 гектаров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 зоны охраняемого природного ландшафта объекта  историко-культурного наследия "Некрополь Асау", расположенного в Бейнеуском районе</w:t>
      </w:r>
    </w:p>
    <w:bookmarkStart w:name="z2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 памятника, датировка – ансамбль, XVII-XVIII века </w:t>
      </w:r>
    </w:p>
    <w:bookmarkEnd w:id="21"/>
    <w:bookmarkStart w:name="z2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Местонахождение памятника – Бейнеуский район, 13 километров на юг от села Турыш</w:t>
      </w:r>
    </w:p>
    <w:bookmarkEnd w:id="22"/>
    <w:bookmarkStart w:name="z2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0,8 гектара</w:t>
      </w:r>
    </w:p>
    <w:bookmarkEnd w:id="23"/>
    <w:bookmarkStart w:name="z2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3,7 гектара</w:t>
      </w:r>
    </w:p>
    <w:bookmarkEnd w:id="24"/>
    <w:bookmarkStart w:name="z2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2,5 гектара</w:t>
      </w:r>
    </w:p>
    <w:bookmarkEnd w:id="25"/>
    <w:bookmarkStart w:name="z2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7 гектаров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объекта историко-культурного наследия "Некрополь Барак", расположенного в Бейнеуском районе</w:t>
      </w:r>
    </w:p>
    <w:bookmarkStart w:name="z2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 памятника, датировка – ансамбль, XVII-XVIII века </w:t>
      </w:r>
    </w:p>
    <w:bookmarkEnd w:id="27"/>
    <w:bookmarkStart w:name="z2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Местонахождение памятника – Бейнеуский район, 13 километров на юг от села Турыш</w:t>
      </w:r>
    </w:p>
    <w:bookmarkEnd w:id="28"/>
    <w:bookmarkStart w:name="z2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0,5 гектара</w:t>
      </w:r>
    </w:p>
    <w:bookmarkEnd w:id="29"/>
    <w:bookmarkStart w:name="z3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2,4 гектара</w:t>
      </w:r>
    </w:p>
    <w:bookmarkEnd w:id="30"/>
    <w:bookmarkStart w:name="z3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3,4 гектара</w:t>
      </w:r>
    </w:p>
    <w:bookmarkEnd w:id="31"/>
    <w:bookmarkStart w:name="z3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6,3 гектара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объекта историко-культурного наследия "Некрополь Кусшы-ата", расположенного в Бейнеуском районе</w:t>
      </w:r>
    </w:p>
    <w:bookmarkStart w:name="z3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 памятника, датировка – ансамбль, XV-XIX века </w:t>
      </w:r>
    </w:p>
    <w:bookmarkEnd w:id="33"/>
    <w:bookmarkStart w:name="z3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Местонахождение памятника – Бейнеуский район, 35 километров на юго-восток от села Турыш</w:t>
      </w:r>
    </w:p>
    <w:bookmarkEnd w:id="34"/>
    <w:bookmarkStart w:name="z3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4,8 гектара</w:t>
      </w:r>
    </w:p>
    <w:bookmarkEnd w:id="35"/>
    <w:bookmarkStart w:name="z3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12,6 гектара</w:t>
      </w:r>
    </w:p>
    <w:bookmarkEnd w:id="36"/>
    <w:bookmarkStart w:name="z3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4,1 гектара</w:t>
      </w:r>
    </w:p>
    <w:bookmarkEnd w:id="37"/>
    <w:bookmarkStart w:name="z3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21,5 гектара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объекта историко-культурного наследия "Некрополь Акуюк", расположенного в Мангистауском районе</w:t>
      </w:r>
    </w:p>
    <w:bookmarkStart w:name="z3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 памятника, датировка – ансамбль, XIX-XX века </w:t>
      </w:r>
    </w:p>
    <w:bookmarkEnd w:id="39"/>
    <w:bookmarkStart w:name="z4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Местонахождение памятника – Мангистауский район, в 17 километрах на юго-восток от села Шетпе</w:t>
      </w:r>
    </w:p>
    <w:bookmarkEnd w:id="40"/>
    <w:bookmarkStart w:name="z4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0,05 гектара</w:t>
      </w:r>
    </w:p>
    <w:bookmarkEnd w:id="41"/>
    <w:bookmarkStart w:name="z4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1 гектар</w:t>
      </w:r>
    </w:p>
    <w:bookmarkEnd w:id="42"/>
    <w:bookmarkStart w:name="z4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1,4 гектара</w:t>
      </w:r>
    </w:p>
    <w:bookmarkEnd w:id="43"/>
    <w:bookmarkStart w:name="z4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2,45 гектара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объекта историко-культурного наследия "Некрополь Беки", расположенного в Мангистауском районе</w:t>
      </w:r>
    </w:p>
    <w:bookmarkStart w:name="z4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 памятника, датировка – ансамбль, XVIII-XIX века </w:t>
      </w:r>
    </w:p>
    <w:bookmarkEnd w:id="45"/>
    <w:bookmarkStart w:name="z4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Местонахождение памятника – Мангистауский район, западнее населенного пункта Беки</w:t>
      </w:r>
    </w:p>
    <w:bookmarkEnd w:id="46"/>
    <w:bookmarkStart w:name="z4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1,9 гектара</w:t>
      </w:r>
    </w:p>
    <w:bookmarkEnd w:id="47"/>
    <w:bookmarkStart w:name="z4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7,9 гектара</w:t>
      </w:r>
    </w:p>
    <w:bookmarkEnd w:id="48"/>
    <w:bookmarkStart w:name="z4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5,6 гектара</w:t>
      </w:r>
    </w:p>
    <w:bookmarkEnd w:id="49"/>
    <w:bookmarkStart w:name="z5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0,9 гектара</w:t>
      </w:r>
    </w:p>
    <w:bookmarkEnd w:id="50"/>
    <w:bookmarkStart w:name="z5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истории и культуры – 16,3 гектара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объекта историко-культурного наследия "Некрополь Уали", расположенного в Мангистауском районе</w:t>
      </w:r>
    </w:p>
    <w:bookmarkStart w:name="z5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 памятника, датировка – ансамбль, XI-XX века </w:t>
      </w:r>
    </w:p>
    <w:bookmarkEnd w:id="52"/>
    <w:bookmarkStart w:name="z5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Местонахождение памятника – Мангистауский район, 60 километров на северо-восток от села Сайотес </w:t>
      </w:r>
    </w:p>
    <w:bookmarkEnd w:id="53"/>
    <w:bookmarkStart w:name="z5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2,8 гектара</w:t>
      </w:r>
    </w:p>
    <w:bookmarkEnd w:id="54"/>
    <w:bookmarkStart w:name="z5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6,6 гектара</w:t>
      </w:r>
    </w:p>
    <w:bookmarkEnd w:id="55"/>
    <w:bookmarkStart w:name="z5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1,6 гектара</w:t>
      </w:r>
    </w:p>
    <w:bookmarkEnd w:id="56"/>
    <w:bookmarkStart w:name="z5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4,6 гектара</w:t>
      </w:r>
    </w:p>
    <w:bookmarkEnd w:id="57"/>
    <w:bookmarkStart w:name="z5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15,6 гектара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объекта историко-культурного наследия "Некрополь и подземная мечеть Масат ата", расположенного  в Мангистауском районе</w:t>
      </w:r>
    </w:p>
    <w:bookmarkStart w:name="z5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 памятника, датировка – ансамбль, X-XIX века </w:t>
      </w:r>
    </w:p>
    <w:bookmarkEnd w:id="59"/>
    <w:bookmarkStart w:name="z6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Местонахождение памятника – Мангистауский район, 20 километров на юго-восток от села Уштаган</w:t>
      </w:r>
    </w:p>
    <w:bookmarkEnd w:id="60"/>
    <w:bookmarkStart w:name="z6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4,5 гектара</w:t>
      </w:r>
    </w:p>
    <w:bookmarkEnd w:id="61"/>
    <w:bookmarkStart w:name="z6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9,4 гектара</w:t>
      </w:r>
    </w:p>
    <w:bookmarkEnd w:id="62"/>
    <w:bookmarkStart w:name="z6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7,9 гектара</w:t>
      </w:r>
    </w:p>
    <w:bookmarkEnd w:id="63"/>
    <w:bookmarkStart w:name="z6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21,8 гектара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объекта историко-культурного наследия "Некрополь Ешкикырган", расположенного  в Мангистауском районе</w:t>
      </w:r>
    </w:p>
    <w:bookmarkStart w:name="z6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 памятника, датировка – ансамбль, XVI-XX века </w:t>
      </w:r>
    </w:p>
    <w:bookmarkEnd w:id="65"/>
    <w:bookmarkStart w:name="z6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Местонахождение памятника – Мангистауский район, 25 километров на северо-восток от села Сайотес</w:t>
      </w:r>
    </w:p>
    <w:bookmarkEnd w:id="66"/>
    <w:bookmarkStart w:name="z6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1,1 гектара</w:t>
      </w:r>
    </w:p>
    <w:bookmarkEnd w:id="67"/>
    <w:bookmarkStart w:name="z6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2,4 гектара</w:t>
      </w:r>
    </w:p>
    <w:bookmarkEnd w:id="68"/>
    <w:bookmarkStart w:name="z6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2,5 гектара</w:t>
      </w:r>
    </w:p>
    <w:bookmarkEnd w:id="69"/>
    <w:bookmarkStart w:name="z7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6 гектаров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объекта историко-культурного наследия "Городище Кызылкала, урочище Акмыш", расположенного  в Мангистауском районе</w:t>
      </w:r>
    </w:p>
    <w:bookmarkStart w:name="z7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 памятника, датировка – археология, X-XVII века </w:t>
      </w:r>
    </w:p>
    <w:bookmarkEnd w:id="71"/>
    <w:bookmarkStart w:name="z7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Местонахождение памятника – Мангистауский район, 20 километров на северо-запад от села Шетпе</w:t>
      </w:r>
    </w:p>
    <w:bookmarkEnd w:id="72"/>
    <w:bookmarkStart w:name="z7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51,3 гектара</w:t>
      </w:r>
    </w:p>
    <w:bookmarkEnd w:id="73"/>
    <w:bookmarkStart w:name="z7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68,7 гектара</w:t>
      </w:r>
    </w:p>
    <w:bookmarkEnd w:id="74"/>
    <w:bookmarkStart w:name="z7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107,6 гектара</w:t>
      </w:r>
    </w:p>
    <w:bookmarkEnd w:id="75"/>
    <w:bookmarkStart w:name="z7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152,3 гектара</w:t>
      </w:r>
    </w:p>
    <w:bookmarkEnd w:id="76"/>
    <w:bookmarkStart w:name="z7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379,9 гектара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объекта историко-культурного наследия "Некрополь Бегеш", расположенного  в Мунайлинском районе</w:t>
      </w:r>
    </w:p>
    <w:bookmarkStart w:name="z7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 памятника, датировка – археология, XІІ-ХIX век </w:t>
      </w:r>
    </w:p>
    <w:bookmarkEnd w:id="78"/>
    <w:bookmarkStart w:name="z7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Местонахождение памятника – Мунайлинский район, 25 километров на север от села Баянды</w:t>
      </w:r>
    </w:p>
    <w:bookmarkEnd w:id="79"/>
    <w:bookmarkStart w:name="z8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0,8 гектара</w:t>
      </w:r>
    </w:p>
    <w:bookmarkEnd w:id="80"/>
    <w:bookmarkStart w:name="z8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3 гектара</w:t>
      </w:r>
    </w:p>
    <w:bookmarkEnd w:id="81"/>
    <w:bookmarkStart w:name="z8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2,2 гектара</w:t>
      </w:r>
    </w:p>
    <w:bookmarkEnd w:id="82"/>
    <w:bookmarkStart w:name="z8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6 гектаров</w:t>
      </w:r>
    </w:p>
    <w:bookmarkEnd w:id="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 зоны охраняемого природного ландшафта объекта  историко-культурного наследия "Некрополь Катем",  расположенного в Мунайлинским районе</w:t>
      </w:r>
    </w:p>
    <w:bookmarkStart w:name="z8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 памятника, датировка – ансамбль, X-XIX века </w:t>
      </w:r>
    </w:p>
    <w:bookmarkEnd w:id="84"/>
    <w:bookmarkStart w:name="z8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Местонахождение памятника – Мунайлинский район, 15 километров севернее от села Баянды</w:t>
      </w:r>
    </w:p>
    <w:bookmarkEnd w:id="85"/>
    <w:bookmarkStart w:name="z8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1,2 гектара</w:t>
      </w:r>
    </w:p>
    <w:bookmarkEnd w:id="86"/>
    <w:bookmarkStart w:name="z8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4,1 гектара</w:t>
      </w:r>
    </w:p>
    <w:bookmarkEnd w:id="87"/>
    <w:bookmarkStart w:name="z8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1,7 гектара</w:t>
      </w:r>
    </w:p>
    <w:bookmarkEnd w:id="88"/>
    <w:bookmarkStart w:name="z8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3,8 гектара</w:t>
      </w:r>
    </w:p>
    <w:bookmarkEnd w:id="89"/>
    <w:bookmarkStart w:name="z9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10,8 гектара</w:t>
      </w:r>
    </w:p>
    <w:bookmarkEnd w:id="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 зоны охраняемого природного ландшафта объекта  историко-культурного наследия "Некрополь Кызылсу",  расположенного в Каракиянском районе</w:t>
      </w:r>
    </w:p>
    <w:bookmarkStart w:name="z9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памятника, датировка – ансамбль, XVIII-XX века</w:t>
      </w:r>
    </w:p>
    <w:bookmarkEnd w:id="91"/>
    <w:bookmarkStart w:name="z9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Местонахождение памятника – Каракиянский район, 21 километров на север от села Сенек</w:t>
      </w:r>
    </w:p>
    <w:bookmarkEnd w:id="92"/>
    <w:bookmarkStart w:name="z9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1,9 гектара</w:t>
      </w:r>
    </w:p>
    <w:bookmarkEnd w:id="93"/>
    <w:bookmarkStart w:name="z9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6,5 гектара</w:t>
      </w:r>
    </w:p>
    <w:bookmarkEnd w:id="94"/>
    <w:bookmarkStart w:name="z9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14,3 гектара</w:t>
      </w:r>
    </w:p>
    <w:bookmarkEnd w:id="95"/>
    <w:bookmarkStart w:name="z9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17,6 гектара</w:t>
      </w:r>
    </w:p>
    <w:bookmarkEnd w:id="96"/>
    <w:bookmarkStart w:name="z9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40,3 гектара</w:t>
      </w:r>
    </w:p>
    <w:bookmarkEnd w:id="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 зоны охраняемого природного ландшафта объекта  историко-культурного наследия "Некрополь Бесинбай",  расположенного в Тупкараганском районе</w:t>
      </w:r>
    </w:p>
    <w:bookmarkStart w:name="z9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памятника, датировка – ансамбль, XVII-XІX века</w:t>
      </w:r>
    </w:p>
    <w:bookmarkEnd w:id="98"/>
    <w:bookmarkStart w:name="z9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Местонахождение памятника – Тупкараганский район, 25 километров на восток от города Форт-Шевченко</w:t>
      </w:r>
    </w:p>
    <w:bookmarkEnd w:id="99"/>
    <w:bookmarkStart w:name="z10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1,2 гектара</w:t>
      </w:r>
    </w:p>
    <w:bookmarkEnd w:id="100"/>
    <w:bookmarkStart w:name="z10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4,1 гектара</w:t>
      </w:r>
    </w:p>
    <w:bookmarkEnd w:id="101"/>
    <w:bookmarkStart w:name="z10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2,7 гектара</w:t>
      </w:r>
    </w:p>
    <w:bookmarkEnd w:id="102"/>
    <w:bookmarkStart w:name="z10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8 гектаров</w:t>
      </w:r>
    </w:p>
    <w:bookmarkEnd w:id="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 зоны охраняемого природного ландшафта объекта  историко-культурного наследия "Некрополь Карамола (Шытша, Тобекудук)", расположенного в Тупкараганском районе</w:t>
      </w:r>
    </w:p>
    <w:bookmarkStart w:name="z10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памятника, датировка – ансамбль, XII-XV века</w:t>
      </w:r>
    </w:p>
    <w:bookmarkEnd w:id="104"/>
    <w:bookmarkStart w:name="z10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Местонахождение памятника – Тупкараганский район, 20 километров севернее села Таучик</w:t>
      </w:r>
    </w:p>
    <w:bookmarkEnd w:id="105"/>
    <w:bookmarkStart w:name="z10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0,4 гектара</w:t>
      </w:r>
    </w:p>
    <w:bookmarkEnd w:id="106"/>
    <w:bookmarkStart w:name="z10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2,6 гектара</w:t>
      </w:r>
    </w:p>
    <w:bookmarkEnd w:id="107"/>
    <w:bookmarkStart w:name="z10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2,8 гектара</w:t>
      </w:r>
    </w:p>
    <w:bookmarkEnd w:id="108"/>
    <w:bookmarkStart w:name="z10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памятника– 5,8 гектара</w:t>
      </w:r>
    </w:p>
    <w:bookmarkEnd w:id="1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 зоны охраняемого природного ландшафта объекта  историко-культурного наследия "Некрополь Бельторан",  расположенного в Тупкараганском районе</w:t>
      </w:r>
    </w:p>
    <w:bookmarkStart w:name="z11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памятника, датировка – ансамбль, ХІІ– ХIХ века</w:t>
      </w:r>
    </w:p>
    <w:bookmarkEnd w:id="110"/>
    <w:bookmarkStart w:name="z11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Местонахождение памятника – Тупкараганский район, 41 километров на восток от города Форт-Шевченко</w:t>
      </w:r>
    </w:p>
    <w:bookmarkEnd w:id="111"/>
    <w:bookmarkStart w:name="z11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0,5 гектара</w:t>
      </w:r>
    </w:p>
    <w:bookmarkEnd w:id="112"/>
    <w:bookmarkStart w:name="z11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1,5 гектара</w:t>
      </w:r>
    </w:p>
    <w:bookmarkEnd w:id="113"/>
    <w:bookmarkStart w:name="z11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1,7 гектара</w:t>
      </w:r>
    </w:p>
    <w:bookmarkEnd w:id="114"/>
    <w:bookmarkStart w:name="z11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3,5 гектара</w:t>
      </w:r>
    </w:p>
    <w:bookmarkEnd w:id="1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 зоны охраняемого природного ландшафта объекта  историко-культурного наследия "Некрополь Айымбет", расположенного в Тупкараганском районе</w:t>
      </w:r>
    </w:p>
    <w:bookmarkStart w:name="z11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памятника, датировка – ансамбль, XVIII-XIХ века</w:t>
      </w:r>
    </w:p>
    <w:bookmarkEnd w:id="116"/>
    <w:bookmarkStart w:name="z11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Местонахождение памятника – Тупкараганский район, 43 километра на северо-восток от села Акшукур </w:t>
      </w:r>
    </w:p>
    <w:bookmarkEnd w:id="117"/>
    <w:bookmarkStart w:name="z11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0,3 гектара</w:t>
      </w:r>
    </w:p>
    <w:bookmarkEnd w:id="118"/>
    <w:bookmarkStart w:name="z11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2,2 гектара</w:t>
      </w:r>
    </w:p>
    <w:bookmarkEnd w:id="119"/>
    <w:bookmarkStart w:name="z12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2,3 гектара</w:t>
      </w:r>
    </w:p>
    <w:bookmarkEnd w:id="120"/>
    <w:bookmarkStart w:name="z12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4,8 гектара</w:t>
      </w:r>
    </w:p>
    <w:bookmarkEnd w:id="1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объекта историко-культурного наследия "Некрополь Акшора", расположенного в Тупкараганском районе</w:t>
      </w:r>
    </w:p>
    <w:bookmarkStart w:name="z12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памятника, датировка – ансамбль, ХVI – ХХ века</w:t>
      </w:r>
    </w:p>
    <w:bookmarkEnd w:id="122"/>
    <w:bookmarkStart w:name="z12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Местонахождение памятника – Тупкараганский район, 45 километров на восток от города Форт-Шевченко</w:t>
      </w:r>
    </w:p>
    <w:bookmarkEnd w:id="123"/>
    <w:bookmarkStart w:name="z12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0,5 гектара</w:t>
      </w:r>
    </w:p>
    <w:bookmarkEnd w:id="124"/>
    <w:bookmarkStart w:name="z12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1,1 гектара</w:t>
      </w:r>
    </w:p>
    <w:bookmarkEnd w:id="125"/>
    <w:bookmarkStart w:name="z12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1,9 гектара</w:t>
      </w:r>
    </w:p>
    <w:bookmarkEnd w:id="126"/>
    <w:bookmarkStart w:name="z12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3,5 гектара</w:t>
      </w:r>
    </w:p>
    <w:bookmarkEnd w:id="1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119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объекта историко-культурного наследия "Некрополь Жылкыбай", расположенного в Тупкараганском районе</w:t>
      </w:r>
    </w:p>
    <w:bookmarkStart w:name="z12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памятника, датировка – ансамбль, XVII-XIХ века</w:t>
      </w:r>
    </w:p>
    <w:bookmarkEnd w:id="128"/>
    <w:bookmarkStart w:name="z12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Местонахождение памятника – Тупкараганский район, 40 километров на север от села Акшукур</w:t>
      </w:r>
    </w:p>
    <w:bookmarkEnd w:id="129"/>
    <w:bookmarkStart w:name="z13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0,15 гектара</w:t>
      </w:r>
    </w:p>
    <w:bookmarkEnd w:id="130"/>
    <w:bookmarkStart w:name="z13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0,6 гектара</w:t>
      </w:r>
    </w:p>
    <w:bookmarkEnd w:id="131"/>
    <w:bookmarkStart w:name="z13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1,4 гектара</w:t>
      </w:r>
    </w:p>
    <w:bookmarkEnd w:id="132"/>
    <w:bookmarkStart w:name="z13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2,15 гектара</w:t>
      </w:r>
    </w:p>
    <w:bookmarkEnd w:id="1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объекта историко-культурного наследия "Некрополь Калын-Арбат", расположенного  в Тупкараганском районе</w:t>
      </w:r>
    </w:p>
    <w:bookmarkStart w:name="z13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памятника, датировка – ансамбль, X-XIХ века</w:t>
      </w:r>
    </w:p>
    <w:bookmarkEnd w:id="134"/>
    <w:bookmarkStart w:name="z13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Местонахождение памятника – Тупкараганский район, 28 километров на север от села Акшукур</w:t>
      </w:r>
    </w:p>
    <w:bookmarkEnd w:id="135"/>
    <w:bookmarkStart w:name="z13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1,4 гектара</w:t>
      </w:r>
    </w:p>
    <w:bookmarkEnd w:id="136"/>
    <w:bookmarkStart w:name="z13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1,8 гектара</w:t>
      </w:r>
    </w:p>
    <w:bookmarkEnd w:id="137"/>
    <w:bookmarkStart w:name="z13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2,4 гектара</w:t>
      </w:r>
    </w:p>
    <w:bookmarkEnd w:id="138"/>
    <w:bookmarkStart w:name="z13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5,92 гектара</w:t>
      </w:r>
    </w:p>
    <w:bookmarkEnd w:id="1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объекта историко-культурного наследия "Некрополь Кошкар-ата", расположенного  в Тупкараганском районе</w:t>
      </w:r>
    </w:p>
    <w:bookmarkStart w:name="z14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памятника, датировка – ансамбль, XVI-XХ века</w:t>
      </w:r>
    </w:p>
    <w:bookmarkEnd w:id="140"/>
    <w:bookmarkStart w:name="z14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Местонахождение памятника – Тупкараганский район, село Акшукур</w:t>
      </w:r>
    </w:p>
    <w:bookmarkEnd w:id="141"/>
    <w:bookmarkStart w:name="z14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2,8 гектара</w:t>
      </w:r>
    </w:p>
    <w:bookmarkEnd w:id="142"/>
    <w:bookmarkStart w:name="z14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13,7 гектара</w:t>
      </w:r>
    </w:p>
    <w:bookmarkEnd w:id="143"/>
    <w:bookmarkStart w:name="z14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9,9 гектара</w:t>
      </w:r>
    </w:p>
    <w:bookmarkEnd w:id="144"/>
    <w:bookmarkStart w:name="z14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37,5 гектара</w:t>
      </w:r>
    </w:p>
    <w:bookmarkEnd w:id="1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объекта историко-культурного наследия "Некрополь Мая", расположенного в Тупкараганском районе</w:t>
      </w:r>
    </w:p>
    <w:bookmarkStart w:name="z14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памятника, датировка – ансамбль, XIV-XIХ века</w:t>
      </w:r>
    </w:p>
    <w:bookmarkEnd w:id="146"/>
    <w:bookmarkStart w:name="z14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Местонахождение памятника – Тупкараганский район, 36 километров на восток от города Форт-Шевченко </w:t>
      </w:r>
    </w:p>
    <w:bookmarkEnd w:id="147"/>
    <w:bookmarkStart w:name="z14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0,26 гектара</w:t>
      </w:r>
    </w:p>
    <w:bookmarkEnd w:id="148"/>
    <w:bookmarkStart w:name="z14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0,8 гектара</w:t>
      </w:r>
    </w:p>
    <w:bookmarkEnd w:id="149"/>
    <w:bookmarkStart w:name="z15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0,9 гектара</w:t>
      </w:r>
    </w:p>
    <w:bookmarkEnd w:id="150"/>
    <w:bookmarkStart w:name="z15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1,96 гектара</w:t>
      </w:r>
    </w:p>
    <w:bookmarkEnd w:id="1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Мангистауского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мая 2018 года № 19/230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объекта историко-культурного наследия "Некрополь Шат", расположенного в Тупкараганском районе</w:t>
      </w:r>
    </w:p>
    <w:bookmarkStart w:name="z15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памятника, датировка – ансамбль, XVII-XIХ века</w:t>
      </w:r>
    </w:p>
    <w:bookmarkEnd w:id="152"/>
    <w:bookmarkStart w:name="z15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Местонахождение памятника – Тупкараганский район, 20 километров юго-западнее села Таучик </w:t>
      </w:r>
    </w:p>
    <w:bookmarkEnd w:id="153"/>
    <w:bookmarkStart w:name="z15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памятника – 1,24 гектара</w:t>
      </w:r>
    </w:p>
    <w:bookmarkEnd w:id="154"/>
    <w:bookmarkStart w:name="z15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охранной зоны – 3,16 гектара</w:t>
      </w:r>
    </w:p>
    <w:bookmarkEnd w:id="155"/>
    <w:bookmarkStart w:name="z15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регулируемой застройки – 4,36 гектара</w:t>
      </w:r>
    </w:p>
    <w:bookmarkEnd w:id="156"/>
    <w:bookmarkStart w:name="z15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4,5 гектара</w:t>
      </w:r>
    </w:p>
    <w:bookmarkEnd w:id="157"/>
    <w:bookmarkStart w:name="z15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охраняемых зон памятника – 13,26 гектара</w:t>
      </w:r>
    </w:p>
    <w:bookmarkEnd w:id="1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532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header.xml" Type="http://schemas.openxmlformats.org/officeDocument/2006/relationships/header" Id="rId2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