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a2c40" w14:textId="fca2c4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пастбищеоборотов на основании геоботанического обследования пастбищ по Тупкараганскому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Тупкараганского района Мангистауской области от 18 января 2018 года № 13. Зарегистрировано Департаментом юстиции Мангистауской области 30 января 2018 года № 3527.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постановления в редакции постановления Тупкараганского районного акимата Мангистауской области от 14.08.2024 </w:t>
      </w:r>
      <w:r>
        <w:rPr>
          <w:rFonts w:ascii="Times New Roman"/>
          <w:b w:val="false"/>
          <w:i w:val="false"/>
          <w:color w:val="ff0000"/>
          <w:sz w:val="28"/>
        </w:rPr>
        <w:t>№ 129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акимат Тупкараганского района  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рекомендуемые схемы пастбищеоборотов на основании геоботанического обследования пастбищ по Тупкараганскому району, согласно приложению к настоящему постановлению.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постановления в редакции постановления Тупкараганского районного акимата Мангистауской области от 14.08.2024 </w:t>
      </w:r>
      <w:r>
        <w:rPr>
          <w:rFonts w:ascii="Times New Roman"/>
          <w:b w:val="false"/>
          <w:i w:val="false"/>
          <w:color w:val="000000"/>
          <w:sz w:val="28"/>
        </w:rPr>
        <w:t>№ 129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"Тупкараганский районный отдел сельского хозяйства и ветеринарии" (руководитель А.Жумагазиев) обеспечить государственную регистрацию настоящего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Тупкараганского района Т. Алтынгалиева.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Сноска. Пункт 3 в редакции, текст на государственном языке не меняется в соответствии с постановлением акимата Тупкараганского района Мангистауской области от 07.04.2021 № 89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Асауов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Тупкараганского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января 2018 года  №13</w:t>
            </w:r>
            <w:r>
              <w:br/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 на основании геоботанического обследования по Тупкараганскому району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Тупкараганского района Мангистауской области от 14.08.2024 </w:t>
      </w:r>
      <w:r>
        <w:rPr>
          <w:rFonts w:ascii="Times New Roman"/>
          <w:b w:val="false"/>
          <w:i w:val="false"/>
          <w:color w:val="ff0000"/>
          <w:sz w:val="28"/>
        </w:rPr>
        <w:t>№ 129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