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f035a1" w14:textId="4f035a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постановление акимата от 21 июня 2016 года № 284 "Об утверждении регламентов государственных услуг, оказываемых в сфере семьи и детей"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27 июня 2018 года № 300. Зарегистрировано Департаментом юстиции Костанайской области 13 июля 2018 года № 7970. Утратило силу постановлением акимата Костанайской области от 29 января 2020 года № 36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Костанайской области от 29.01.2020 </w:t>
      </w:r>
      <w:r>
        <w:rPr>
          <w:rFonts w:ascii="Times New Roman"/>
          <w:b w:val="false"/>
          <w:i w:val="false"/>
          <w:color w:val="ff0000"/>
          <w:sz w:val="28"/>
        </w:rPr>
        <w:t>№ 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Костанайской области ПОСТАНОВЛЯЕТ: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Костанайской области от 21 июня 2016 года </w:t>
      </w:r>
      <w:r>
        <w:rPr>
          <w:rFonts w:ascii="Times New Roman"/>
          <w:b w:val="false"/>
          <w:i w:val="false"/>
          <w:color w:val="000000"/>
          <w:sz w:val="28"/>
        </w:rPr>
        <w:t>№ 284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услуг, оказываемых в сфере семьи и детей" (зарегистрировано в Реестре государственной регистрации нормативных правовых актов под № 6546, опубликовано 26 июля 2016 года в информационно-правовой системе "Әділет") следующие изменения и дополнение: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"Выдача справок по опеке и попечительству"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"Назначение выплаты денежных средств на содержание ребенка (детей), переданного патронатным воспитателям"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"Передача ребенка (детей) на патронатное воспитание"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 "Постановка на учет лиц, желающих усыновить детей"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 к настоящему постановлению;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регламент государственной услуги "Передача ребенка (детей) на воспитание в приемную семью и назначение выплаты денежных средств на их содержание"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постановлению.";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новой редакции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образования акимата Костанайской области" в установленном законодательством Республики Казахстан порядке обеспечить: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территориальном органе юстиции;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Костанайской области после его официального опубликования.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Костанайской области.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Костанайской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25"/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местными исполнительными органами районов и городов областного значения (отделами образования акиматов районов и городов областного значения) (далее – услугодатель).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5"/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(далее – пакет документов), и выдача результата оказания государственной услуги через структурные подразделения (работников) услугодателя не осуществляется. </w:t>
      </w:r>
    </w:p>
    <w:bookmarkEnd w:id="37"/>
    <w:bookmarkStart w:name="z4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End w:id="39"/>
    <w:bookmarkStart w:name="z4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услугодателя: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 и выдает услугополучателю расписку о приеме пакета документов, 3 (три) минуты.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работник Государственной корпорации отказывает в приеме заявления и выдает расписку об отказе в приеме пакета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заявление в информационной системе "Интегрированная информационная система для Государственной корпорации",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соответствующую расписку о приеме пакета документов, 5 (пять) минут;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направляет пакет документов услугодателю, 3 (три) минуты;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5 (пять) минут.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системах, при этом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 – 2 (два) рабочих дня;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услугополучателю, 2 (две) минуты.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услугодателя;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оказания государственной услуги в "личном кабинете" услугополучателя.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при оказании электронной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по опеке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6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6200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сокращения: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6200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 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по опеке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7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по опеке и попечительству"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7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66"/>
    <w:bookmarkStart w:name="z7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 услугодатель).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постановление акимата района и города областного значения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 </w:t>
      </w:r>
    </w:p>
    <w:bookmarkEnd w:id="76"/>
    <w:bookmarkStart w:name="z8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End w:id="78"/>
    <w:bookmarkStart w:name="z9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Прием пакета документов и выдача результата оказания услуги через структурные подразделения (работников) услугодателя не осуществляется.</w:t>
      </w:r>
    </w:p>
    <w:bookmarkEnd w:id="80"/>
    <w:bookmarkStart w:name="z9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услугодателя: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3 (три) минуты.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заявление в информационной системе "Интегрированная информационная система для Государственной корпорации",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соответствующую расписку о приеме пакета документов, 5 (пять) минут.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минуты;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29 (двадцать девять) календарных дней.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на основании расписки о приеме соответствующего пакета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номера;</w:t>
      </w:r>
    </w:p>
    <w:bookmarkEnd w:id="92"/>
    <w:bookmarkStart w:name="z10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bookmarkEnd w:id="93"/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94"/>
    <w:bookmarkStart w:name="z10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95"/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</w:p>
    <w:bookmarkEnd w:id="96"/>
    <w:bookmarkStart w:name="z10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97"/>
    <w:bookmarkStart w:name="z11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услугополучателя.</w:t>
      </w:r>
    </w:p>
    <w:bookmarkEnd w:id="98"/>
    <w:bookmarkStart w:name="z11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9"/>
    <w:bookmarkStart w:name="z11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"Установление опеки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сиротой (детьми-сиротами)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ребенком (детьми), оставшимся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11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01"/>
    <w:bookmarkStart w:name="z11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6200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03"/>
    <w:bookmarkStart w:name="z11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сокращения:</w:t>
      </w:r>
    </w:p>
    <w:bookmarkEnd w:id="104"/>
    <w:bookmarkStart w:name="z11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6200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"Установление опеки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сиротой (детьми-сиротами)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ребенком (детьми), оставшимся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12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постановлению 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125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09"/>
    <w:bookmarkStart w:name="z12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0"/>
    <w:bookmarkStart w:name="z12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–услугодатель).</w:t>
      </w:r>
    </w:p>
    <w:bookmarkEnd w:id="111"/>
    <w:bookmarkStart w:name="z12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12"/>
    <w:bookmarkStart w:name="z12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113"/>
    <w:bookmarkStart w:name="z13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 www.egov.kz (далее – Портал).</w:t>
      </w:r>
    </w:p>
    <w:bookmarkEnd w:id="114"/>
    <w:bookmarkStart w:name="z13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15"/>
    <w:bookmarkStart w:name="z13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16"/>
    <w:bookmarkStart w:name="z13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Стандарт);</w:t>
      </w:r>
    </w:p>
    <w:bookmarkEnd w:id="117"/>
    <w:bookmarkStart w:name="z13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18"/>
    <w:bookmarkStart w:name="z13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9"/>
    <w:bookmarkStart w:name="z13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20"/>
    <w:bookmarkStart w:name="z13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21"/>
    <w:bookmarkStart w:name="z13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 </w:t>
      </w:r>
    </w:p>
    <w:bookmarkEnd w:id="122"/>
    <w:bookmarkStart w:name="z13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3"/>
    <w:bookmarkStart w:name="z14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End w:id="124"/>
    <w:bookmarkStart w:name="z141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5"/>
    <w:bookmarkStart w:name="z14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End w:id="126"/>
    <w:bookmarkStart w:name="z14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7"/>
    <w:bookmarkStart w:name="z14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услугодателя:</w:t>
      </w:r>
    </w:p>
    <w:bookmarkEnd w:id="128"/>
    <w:bookmarkStart w:name="z14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3 (три) минуты.</w:t>
      </w:r>
    </w:p>
    <w:bookmarkEnd w:id="129"/>
    <w:bookmarkStart w:name="z14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заявление в информационной системе "Интегрированная информационная система для Государственной корпорации",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соответствующую расписку о приеме пакета документов, 5 (пять) минут.</w:t>
      </w:r>
    </w:p>
    <w:bookmarkEnd w:id="130"/>
    <w:bookmarkStart w:name="z14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работник Государственной корпорации отказывает в приеме заявления и выдает расписку об отказе в приеме пакета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 к Стандарту, 2 (две) минуты;</w:t>
      </w:r>
    </w:p>
    <w:bookmarkEnd w:id="131"/>
    <w:bookmarkStart w:name="z14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132"/>
    <w:bookmarkStart w:name="z14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133"/>
    <w:bookmarkStart w:name="z15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4 (четыре) рабочих дня.</w:t>
      </w:r>
    </w:p>
    <w:bookmarkEnd w:id="134"/>
    <w:bookmarkStart w:name="z15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135"/>
    <w:bookmarkStart w:name="z15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136"/>
    <w:bookmarkStart w:name="z15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137"/>
    <w:bookmarkStart w:name="z15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идентификационного;</w:t>
      </w:r>
    </w:p>
    <w:bookmarkEnd w:id="138"/>
    <w:bookmarkStart w:name="z15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bookmarkEnd w:id="139"/>
    <w:bookmarkStart w:name="z15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140"/>
    <w:bookmarkStart w:name="z15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141"/>
    <w:bookmarkStart w:name="z15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</w:p>
    <w:bookmarkEnd w:id="142"/>
    <w:bookmarkStart w:name="z15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143"/>
    <w:bookmarkStart w:name="z16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оказания государственной услуги в "личном кабинете" услугополучателя.</w:t>
      </w:r>
    </w:p>
    <w:bookmarkEnd w:id="144"/>
    <w:bookmarkStart w:name="z16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bookmarkEnd w:id="145"/>
    <w:bookmarkStart w:name="z16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bookmarkEnd w:id="1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64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47"/>
    <w:bookmarkStart w:name="z16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6200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сокращения:</w:t>
      </w:r>
    </w:p>
    <w:bookmarkEnd w:id="149"/>
    <w:bookmarkStart w:name="z16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69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51"/>
    <w:bookmarkStart w:name="z17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174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154"/>
    <w:bookmarkStart w:name="z175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5"/>
    <w:bookmarkStart w:name="z17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районов и городов областного значения (далее – услугодатель).</w:t>
      </w:r>
    </w:p>
    <w:bookmarkEnd w:id="156"/>
    <w:bookmarkStart w:name="z17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57"/>
    <w:bookmarkStart w:name="z17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158"/>
    <w:bookmarkStart w:name="z17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159"/>
    <w:bookmarkStart w:name="z18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60"/>
    <w:bookmarkStart w:name="z18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1"/>
    <w:bookmarkStart w:name="z18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162"/>
    <w:bookmarkStart w:name="z18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63"/>
    <w:bookmarkStart w:name="z18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 </w:t>
      </w:r>
    </w:p>
    <w:bookmarkEnd w:id="164"/>
    <w:bookmarkStart w:name="z185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5"/>
    <w:bookmarkStart w:name="z18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(далее – пакет документов),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End w:id="166"/>
    <w:bookmarkStart w:name="z187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7"/>
    <w:bookmarkStart w:name="z18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Прием пакета документов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End w:id="168"/>
    <w:bookmarkStart w:name="z189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9"/>
    <w:bookmarkStart w:name="z19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услугодателя:</w:t>
      </w:r>
    </w:p>
    <w:bookmarkEnd w:id="170"/>
    <w:bookmarkStart w:name="z19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3 (три) минуты.</w:t>
      </w:r>
    </w:p>
    <w:bookmarkEnd w:id="171"/>
    <w:bookmarkStart w:name="z19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работник Государственной корпорации отказывает в приеме заявления и выдает расписку об отказе в приеме пакета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- 2 (две) минуты.</w:t>
      </w:r>
    </w:p>
    <w:bookmarkEnd w:id="172"/>
    <w:bookmarkStart w:name="z19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заявление в информационной системе "Интегрированная информационная система для Государственной корпорации",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расписку о приеме соответствующих документов – 5 (пять) минут;</w:t>
      </w:r>
    </w:p>
    <w:bookmarkEnd w:id="173"/>
    <w:bookmarkStart w:name="z19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174"/>
    <w:bookmarkStart w:name="z19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175"/>
    <w:bookmarkStart w:name="z19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4 (четыре) рабочих дня.</w:t>
      </w:r>
    </w:p>
    <w:bookmarkEnd w:id="176"/>
    <w:bookmarkStart w:name="z19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177"/>
    <w:bookmarkStart w:name="z19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услугополучателю, 5 (пять) минут.</w:t>
      </w:r>
    </w:p>
    <w:bookmarkEnd w:id="178"/>
    <w:bookmarkStart w:name="z19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179"/>
    <w:bookmarkStart w:name="z20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</w:p>
    <w:bookmarkEnd w:id="180"/>
    <w:bookmarkStart w:name="z20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bookmarkEnd w:id="181"/>
    <w:bookmarkStart w:name="z20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государствнной услуги посредством ЭЦП услугополучателя;</w:t>
      </w:r>
    </w:p>
    <w:bookmarkEnd w:id="182"/>
    <w:bookmarkStart w:name="z20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183"/>
    <w:bookmarkStart w:name="z20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</w:p>
    <w:bookmarkEnd w:id="184"/>
    <w:bookmarkStart w:name="z20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185"/>
    <w:bookmarkStart w:name="z20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оказания государственной услуги в "личном кабинете" услугополучателя.</w:t>
      </w:r>
    </w:p>
    <w:bookmarkEnd w:id="186"/>
    <w:bookmarkStart w:name="z20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7"/>
    <w:bookmarkStart w:name="z20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органов,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осуществляющих функции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опеке или попечительству,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сделок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имуществом, принадлежащим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праве 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1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89"/>
    <w:bookmarkStart w:name="z21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6200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191"/>
    <w:bookmarkStart w:name="z21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сокращения:</w:t>
      </w:r>
    </w:p>
    <w:bookmarkEnd w:id="192"/>
    <w:bookmarkStart w:name="z21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6200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органов,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осуществляющих функции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опеке или попечительству,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сделок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имуществом, принадлежащим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праве 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16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194"/>
    <w:bookmarkStart w:name="z21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постановлению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221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197"/>
    <w:bookmarkStart w:name="z222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8"/>
    <w:bookmarkStart w:name="z22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отделами образования акиматов районов и городов областного значения (далее – услугодатель).</w:t>
      </w:r>
    </w:p>
    <w:bookmarkEnd w:id="199"/>
    <w:bookmarkStart w:name="z22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00"/>
    <w:bookmarkStart w:name="z22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</w:t>
      </w:r>
    </w:p>
    <w:bookmarkEnd w:id="201"/>
    <w:bookmarkStart w:name="z22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 www.egov.kz (далее – Портал).</w:t>
      </w:r>
    </w:p>
    <w:bookmarkEnd w:id="202"/>
    <w:bookmarkStart w:name="z22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03"/>
    <w:bookmarkStart w:name="z22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решение о назначении пособия опекунам или попечителям на содержание ребенка-сироты (детей-сирот) и ребенка (детей), оставшегося без попечения родителей,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 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204"/>
    <w:bookmarkStart w:name="z22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05"/>
    <w:bookmarkStart w:name="z23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06"/>
    <w:bookmarkStart w:name="z23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07"/>
    <w:bookmarkStart w:name="z232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8"/>
    <w:bookmarkStart w:name="z23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и выдача результата оказания государственной услуги через структурные подразделения (работников) услугодателя не осуществляется.</w:t>
      </w:r>
    </w:p>
    <w:bookmarkEnd w:id="209"/>
    <w:bookmarkStart w:name="z234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210"/>
    <w:bookmarkStart w:name="z23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Прием пакета документов и выдача результата оказания услуги через структурные подразделения (работников) услугодателя не осуществляется.</w:t>
      </w:r>
    </w:p>
    <w:bookmarkEnd w:id="211"/>
    <w:bookmarkStart w:name="z236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2"/>
    <w:bookmarkStart w:name="z23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услугодателя:</w:t>
      </w:r>
    </w:p>
    <w:bookmarkEnd w:id="213"/>
    <w:bookmarkStart w:name="z23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3 (три) минуты.</w:t>
      </w:r>
    </w:p>
    <w:bookmarkEnd w:id="214"/>
    <w:bookmarkStart w:name="z23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работник Государственной корпорации отказывает в приеме заявления и выдает расписку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 к Стандарту, 2 (две) минуты.</w:t>
      </w:r>
    </w:p>
    <w:bookmarkEnd w:id="215"/>
    <w:bookmarkStart w:name="z24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заявление в информационной системе "Интегрированная информационная система для Государственной корпорации",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расписку о приеме соответствующих документов, 5 (пять) минут;</w:t>
      </w:r>
    </w:p>
    <w:bookmarkEnd w:id="216"/>
    <w:bookmarkStart w:name="z24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217"/>
    <w:bookmarkStart w:name="z24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218"/>
    <w:bookmarkStart w:name="z24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9 (девять) рабочих дней.</w:t>
      </w:r>
    </w:p>
    <w:bookmarkEnd w:id="219"/>
    <w:bookmarkStart w:name="z24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220"/>
    <w:bookmarkStart w:name="z24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221"/>
    <w:bookmarkStart w:name="z24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222"/>
    <w:bookmarkStart w:name="z24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</w:p>
    <w:bookmarkEnd w:id="223"/>
    <w:bookmarkStart w:name="z24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bookmarkEnd w:id="224"/>
    <w:bookmarkStart w:name="z24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225"/>
    <w:bookmarkStart w:name="z25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226"/>
    <w:bookmarkStart w:name="z25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</w:p>
    <w:bookmarkEnd w:id="227"/>
    <w:bookmarkStart w:name="z25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228"/>
    <w:bookmarkStart w:name="z25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оказания государственной услуги в "личном кабинете" услугополучателя.</w:t>
      </w:r>
    </w:p>
    <w:bookmarkEnd w:id="229"/>
    <w:bookmarkStart w:name="z25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Портал,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bookmarkEnd w:id="230"/>
    <w:bookmarkStart w:name="z25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bookmarkEnd w:id="2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пособия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опекунам или попечителям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содержание ребенка-сироты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(детей-сирот) и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257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32"/>
    <w:bookmarkStart w:name="z25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6200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сокращения:</w:t>
      </w:r>
    </w:p>
    <w:bookmarkEnd w:id="234"/>
    <w:bookmarkStart w:name="z26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пособия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опекунам или попечителям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содержание ребенка-сироты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(детей-сирот) и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262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236"/>
    <w:bookmarkStart w:name="z26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267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239"/>
    <w:bookmarkStart w:name="z268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0"/>
    <w:bookmarkStart w:name="z26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241"/>
    <w:bookmarkStart w:name="z27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42"/>
    <w:bookmarkStart w:name="z27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43"/>
    <w:bookmarkStart w:name="z27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44"/>
    <w:bookmarkStart w:name="z27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45"/>
    <w:bookmarkStart w:name="z27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6"/>
    <w:bookmarkStart w:name="z27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247"/>
    <w:bookmarkStart w:name="z27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48"/>
    <w:bookmarkStart w:name="z27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 </w:t>
      </w:r>
    </w:p>
    <w:bookmarkEnd w:id="249"/>
    <w:bookmarkStart w:name="z278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0"/>
    <w:bookmarkStart w:name="z27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251"/>
    <w:bookmarkStart w:name="z28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52"/>
    <w:bookmarkStart w:name="z28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выдает расписку о приеме соответствующих документов и передает руководителю услугодателя, 10 (десять) минут.</w:t>
      </w:r>
    </w:p>
    <w:bookmarkEnd w:id="253"/>
    <w:bookmarkStart w:name="z28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254"/>
    <w:bookmarkStart w:name="z28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255"/>
    <w:bookmarkStart w:name="z28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256"/>
    <w:bookmarkStart w:name="z28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минут.</w:t>
      </w:r>
    </w:p>
    <w:bookmarkEnd w:id="257"/>
    <w:bookmarkStart w:name="z28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258"/>
    <w:bookmarkStart w:name="z28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дня.</w:t>
      </w:r>
    </w:p>
    <w:bookmarkEnd w:id="259"/>
    <w:bookmarkStart w:name="z28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260"/>
    <w:bookmarkStart w:name="z28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и передает сотруднику канцелярии услугодателя, 5 (пять) минут.</w:t>
      </w:r>
    </w:p>
    <w:bookmarkEnd w:id="261"/>
    <w:bookmarkStart w:name="z29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262"/>
    <w:bookmarkStart w:name="z29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263"/>
    <w:bookmarkStart w:name="z29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264"/>
    <w:bookmarkStart w:name="z293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265"/>
    <w:bookmarkStart w:name="z29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266"/>
    <w:bookmarkStart w:name="z29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67"/>
    <w:bookmarkStart w:name="z29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68"/>
    <w:bookmarkStart w:name="z29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69"/>
    <w:bookmarkStart w:name="z29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70"/>
    <w:bookmarkStart w:name="z29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выдает расписку о приеме соответствующих документов и передает руководителю услугодателя, 10 (десять) минут.</w:t>
      </w:r>
    </w:p>
    <w:bookmarkEnd w:id="271"/>
    <w:bookmarkStart w:name="z30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272"/>
    <w:bookmarkStart w:name="z30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273"/>
    <w:bookmarkStart w:name="z30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минут;</w:t>
      </w:r>
    </w:p>
    <w:bookmarkEnd w:id="274"/>
    <w:bookmarkStart w:name="z303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дня;</w:t>
      </w:r>
    </w:p>
    <w:bookmarkEnd w:id="275"/>
    <w:bookmarkStart w:name="z30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276"/>
    <w:bookmarkStart w:name="z30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277"/>
    <w:bookmarkStart w:name="z306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8"/>
    <w:bookmarkStart w:name="z30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279"/>
    <w:bookmarkStart w:name="z30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280"/>
    <w:bookmarkStart w:name="z30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</w:p>
    <w:bookmarkEnd w:id="281"/>
    <w:bookmarkStart w:name="z310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bookmarkEnd w:id="282"/>
    <w:bookmarkStart w:name="z31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283"/>
    <w:bookmarkStart w:name="z31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284"/>
    <w:bookmarkStart w:name="z31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</w:p>
    <w:bookmarkEnd w:id="285"/>
    <w:bookmarkStart w:name="z31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286"/>
    <w:bookmarkStart w:name="z31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услугополучателя.</w:t>
      </w:r>
    </w:p>
    <w:bookmarkEnd w:id="287"/>
    <w:bookmarkStart w:name="z31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8"/>
    <w:bookmarkStart w:name="z31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денежных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 на содержание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(детей), переданного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319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90"/>
    <w:bookmarkStart w:name="z32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6200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сокращения:</w:t>
      </w:r>
    </w:p>
    <w:bookmarkEnd w:id="292"/>
    <w:bookmarkStart w:name="z32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6200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денежных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 на содержание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(детей), переданного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324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294"/>
    <w:bookmarkStart w:name="z32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6200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329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297"/>
    <w:bookmarkStart w:name="z330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8"/>
    <w:bookmarkStart w:name="z33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299"/>
    <w:bookmarkStart w:name="z33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00"/>
    <w:bookmarkStart w:name="z33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01"/>
    <w:bookmarkStart w:name="z33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02"/>
    <w:bookmarkStart w:name="z33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03"/>
    <w:bookmarkStart w:name="z33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4"/>
    <w:bookmarkStart w:name="z33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и (или) бумажная. </w:t>
      </w:r>
    </w:p>
    <w:bookmarkEnd w:id="305"/>
    <w:bookmarkStart w:name="z33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06"/>
    <w:bookmarkStart w:name="z33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 </w:t>
      </w:r>
    </w:p>
    <w:bookmarkEnd w:id="307"/>
    <w:bookmarkStart w:name="z340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8"/>
    <w:bookmarkStart w:name="z34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309"/>
    <w:bookmarkStart w:name="z34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10"/>
    <w:bookmarkStart w:name="z34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выдает расписку о приеме соответствующих документов и передает руководителю услугодателя, 10 (десять) минут.</w:t>
      </w:r>
    </w:p>
    <w:bookmarkEnd w:id="311"/>
    <w:bookmarkStart w:name="z34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312"/>
    <w:bookmarkStart w:name="z34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действия, услугодатель отказывает в приеме заявления, 5 (пять) минут.</w:t>
      </w:r>
    </w:p>
    <w:bookmarkEnd w:id="313"/>
    <w:bookmarkStart w:name="z34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314"/>
    <w:bookmarkStart w:name="z34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минут.</w:t>
      </w:r>
    </w:p>
    <w:bookmarkEnd w:id="315"/>
    <w:bookmarkStart w:name="z34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316"/>
    <w:bookmarkStart w:name="z34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9 (девять) рабочих дней.</w:t>
      </w:r>
    </w:p>
    <w:bookmarkEnd w:id="317"/>
    <w:bookmarkStart w:name="z35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318"/>
    <w:bookmarkStart w:name="z35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bookmarkEnd w:id="319"/>
    <w:bookmarkStart w:name="z35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320"/>
    <w:bookmarkStart w:name="z35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321"/>
    <w:bookmarkStart w:name="z35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322"/>
    <w:bookmarkStart w:name="z355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323"/>
    <w:bookmarkStart w:name="z35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324"/>
    <w:bookmarkStart w:name="z35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25"/>
    <w:bookmarkStart w:name="z35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26"/>
    <w:bookmarkStart w:name="z35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27"/>
    <w:bookmarkStart w:name="z36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8"/>
    <w:bookmarkStart w:name="z36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пакета документов, выдает расписку о приеме соответствующих документов и передает руководителю услугодателя, 10 (десять) минут.</w:t>
      </w:r>
    </w:p>
    <w:bookmarkEnd w:id="329"/>
    <w:bookmarkStart w:name="z36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услугодателю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330"/>
    <w:bookmarkStart w:name="z36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331"/>
    <w:bookmarkStart w:name="z36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минут;</w:t>
      </w:r>
    </w:p>
    <w:bookmarkEnd w:id="332"/>
    <w:bookmarkStart w:name="z36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9 (девять) рабочих дней;</w:t>
      </w:r>
    </w:p>
    <w:bookmarkEnd w:id="333"/>
    <w:bookmarkStart w:name="z36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334"/>
    <w:bookmarkStart w:name="z36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335"/>
    <w:bookmarkStart w:name="z368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6"/>
    <w:bookmarkStart w:name="z36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337"/>
    <w:bookmarkStart w:name="z37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338"/>
    <w:bookmarkStart w:name="z37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номера;</w:t>
      </w:r>
    </w:p>
    <w:bookmarkEnd w:id="339"/>
    <w:bookmarkStart w:name="z37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bookmarkEnd w:id="340"/>
    <w:bookmarkStart w:name="z37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341"/>
    <w:bookmarkStart w:name="z37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342"/>
    <w:bookmarkStart w:name="z37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</w:p>
    <w:bookmarkEnd w:id="343"/>
    <w:bookmarkStart w:name="z37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344"/>
    <w:bookmarkStart w:name="z37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услугополучателя.</w:t>
      </w:r>
    </w:p>
    <w:bookmarkEnd w:id="345"/>
    <w:bookmarkStart w:name="z37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6"/>
    <w:bookmarkStart w:name="z37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единовременной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выплатыв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усыновлением ребенка-сироты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(или) ребенка,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381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48"/>
    <w:bookmarkStart w:name="z38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6200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сокращения:</w:t>
      </w:r>
    </w:p>
    <w:bookmarkEnd w:id="350"/>
    <w:bookmarkStart w:name="z384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6200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единовременной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выплаты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усыновлением ребенка-сироты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(или) ребенка,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386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352"/>
    <w:bookmarkStart w:name="z387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6200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391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bookmarkEnd w:id="355"/>
    <w:bookmarkStart w:name="z392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6"/>
    <w:bookmarkStart w:name="z39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воспитание" (далее – государственная услуга) оказывается местными исполнительными органами районов и городов областного значения (далее –услугодатель).</w:t>
      </w:r>
    </w:p>
    <w:bookmarkEnd w:id="357"/>
    <w:bookmarkStart w:name="z39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58"/>
    <w:bookmarkStart w:name="z39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59"/>
    <w:bookmarkStart w:name="z39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60"/>
    <w:bookmarkStart w:name="z39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61"/>
    <w:bookmarkStart w:name="z398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62"/>
    <w:bookmarkStart w:name="z39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Стандарт);</w:t>
      </w:r>
    </w:p>
    <w:bookmarkEnd w:id="363"/>
    <w:bookmarkStart w:name="z40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уведомление о заключении договора),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64"/>
    <w:bookmarkStart w:name="z401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bookmarkEnd w:id="365"/>
    <w:bookmarkStart w:name="z402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366"/>
    <w:bookmarkStart w:name="z403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7"/>
    <w:bookmarkStart w:name="z404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в произвольной форме и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368"/>
    <w:bookmarkStart w:name="z405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69"/>
    <w:bookmarkStart w:name="z40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выдает расписку о приеме соответствующих документов и передает руководителю услугодателя, 15 (пятнадцать) минут.</w:t>
      </w:r>
    </w:p>
    <w:bookmarkEnd w:id="370"/>
    <w:bookmarkStart w:name="z407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371"/>
    <w:bookmarkStart w:name="z40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372"/>
    <w:bookmarkStart w:name="z40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373"/>
    <w:bookmarkStart w:name="z41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минут.</w:t>
      </w:r>
    </w:p>
    <w:bookmarkEnd w:id="374"/>
    <w:bookmarkStart w:name="z41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375"/>
    <w:bookmarkStart w:name="z41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29 (двадцать девять) календарных дней.</w:t>
      </w:r>
    </w:p>
    <w:bookmarkEnd w:id="376"/>
    <w:bookmarkStart w:name="z41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377"/>
    <w:bookmarkStart w:name="z41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bookmarkEnd w:id="378"/>
    <w:bookmarkStart w:name="z41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379"/>
    <w:bookmarkStart w:name="z416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380"/>
    <w:bookmarkStart w:name="z41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381"/>
    <w:bookmarkStart w:name="z418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2"/>
    <w:bookmarkStart w:name="z41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383"/>
    <w:bookmarkStart w:name="z42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84"/>
    <w:bookmarkStart w:name="z42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85"/>
    <w:bookmarkStart w:name="z422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86"/>
    <w:bookmarkStart w:name="z42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87"/>
    <w:bookmarkStart w:name="z42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выдает расписку о приеме соответствующих документов и передает руководителю услугодателя, 15 (пятнадцать) минут.</w:t>
      </w:r>
    </w:p>
    <w:bookmarkEnd w:id="388"/>
    <w:bookmarkStart w:name="z42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389"/>
    <w:bookmarkStart w:name="z42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390"/>
    <w:bookmarkStart w:name="z42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минут;</w:t>
      </w:r>
    </w:p>
    <w:bookmarkEnd w:id="391"/>
    <w:bookmarkStart w:name="z42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29 (двадцать девять) календарных дней;</w:t>
      </w:r>
    </w:p>
    <w:bookmarkEnd w:id="392"/>
    <w:bookmarkStart w:name="z42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393"/>
    <w:bookmarkStart w:name="z43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394"/>
    <w:bookmarkStart w:name="z431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5"/>
    <w:bookmarkStart w:name="z43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396"/>
    <w:bookmarkStart w:name="z43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397"/>
    <w:bookmarkStart w:name="z43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</w:p>
    <w:bookmarkEnd w:id="398"/>
    <w:bookmarkStart w:name="z43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bookmarkEnd w:id="399"/>
    <w:bookmarkStart w:name="z436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400"/>
    <w:bookmarkStart w:name="z43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401"/>
    <w:bookmarkStart w:name="z438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</w:p>
    <w:bookmarkEnd w:id="402"/>
    <w:bookmarkStart w:name="z43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403"/>
    <w:bookmarkStart w:name="z44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услугополучателя.</w:t>
      </w:r>
    </w:p>
    <w:bookmarkEnd w:id="404"/>
    <w:bookmarkStart w:name="z44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5"/>
    <w:bookmarkStart w:name="z442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"Передача ребенка (детей)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bookmarkStart w:name="z444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407"/>
    <w:bookmarkStart w:name="z445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76200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409"/>
    <w:bookmarkStart w:name="z447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сокращения:</w:t>
      </w:r>
    </w:p>
    <w:bookmarkEnd w:id="410"/>
    <w:bookmarkStart w:name="z44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1"/>
    <w:p>
      <w:pPr>
        <w:spacing w:after="0"/>
        <w:ind w:left="0"/>
        <w:jc w:val="both"/>
      </w:pPr>
      <w:r>
        <w:drawing>
          <wp:inline distT="0" distB="0" distL="0" distR="0">
            <wp:extent cx="76200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4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"Передача ребенка (детей)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bookmarkStart w:name="z451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патронатное воспитание"</w:t>
      </w:r>
    </w:p>
    <w:bookmarkEnd w:id="413"/>
    <w:bookmarkStart w:name="z45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5"/>
    <w:p>
      <w:pPr>
        <w:spacing w:after="0"/>
        <w:ind w:left="0"/>
        <w:jc w:val="both"/>
      </w:pPr>
      <w:r>
        <w:drawing>
          <wp:inline distT="0" distB="0" distL="0" distR="0">
            <wp:extent cx="76200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456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416"/>
    <w:bookmarkStart w:name="z457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7"/>
    <w:bookmarkStart w:name="z45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418"/>
    <w:bookmarkStart w:name="z45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19"/>
    <w:bookmarkStart w:name="z46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20"/>
    <w:bookmarkStart w:name="z46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21"/>
    <w:bookmarkStart w:name="z46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22"/>
    <w:bookmarkStart w:name="z46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423"/>
    <w:bookmarkStart w:name="z464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– заключение о возможности (невозможности) быть кандидатом (ами) в усыновители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4"/>
    <w:bookmarkStart w:name="z46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уведомление о готовности заключения о возможности (невозможности) быть кандидатом (ами) в усыновители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425"/>
    <w:bookmarkStart w:name="z46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 (ами) в усыновители.</w:t>
      </w:r>
    </w:p>
    <w:bookmarkEnd w:id="426"/>
    <w:bookmarkStart w:name="z46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 </w:t>
      </w:r>
    </w:p>
    <w:bookmarkEnd w:id="427"/>
    <w:bookmarkStart w:name="z468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8"/>
    <w:bookmarkStart w:name="z46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заявления в произвольной форме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429"/>
    <w:bookmarkStart w:name="z47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30"/>
    <w:bookmarkStart w:name="z47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прием, регистрацию пакета документов, выдает услугополучателю расписку о приеме соответствующих документов и передает руководителю услугодателя, 15 (пятнадцать) минут.</w:t>
      </w:r>
    </w:p>
    <w:bookmarkEnd w:id="431"/>
    <w:bookmarkStart w:name="z47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432"/>
    <w:bookmarkStart w:name="z47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433"/>
    <w:bookmarkStart w:name="z47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434"/>
    <w:bookmarkStart w:name="z47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минут.</w:t>
      </w:r>
    </w:p>
    <w:bookmarkEnd w:id="435"/>
    <w:bookmarkStart w:name="z47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436"/>
    <w:bookmarkStart w:name="z47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14 (четырнадцать) календарных дней.</w:t>
      </w:r>
    </w:p>
    <w:bookmarkEnd w:id="437"/>
    <w:bookmarkStart w:name="z47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438"/>
    <w:bookmarkStart w:name="z47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bookmarkEnd w:id="439"/>
    <w:bookmarkStart w:name="z48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440"/>
    <w:bookmarkStart w:name="z48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441"/>
    <w:bookmarkStart w:name="z48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– выданный результат оказания государственной услуги.</w:t>
      </w:r>
    </w:p>
    <w:bookmarkEnd w:id="442"/>
    <w:bookmarkStart w:name="z483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3"/>
    <w:bookmarkStart w:name="z48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444"/>
    <w:bookmarkStart w:name="z48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45"/>
    <w:bookmarkStart w:name="z48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46"/>
    <w:bookmarkStart w:name="z48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447"/>
    <w:bookmarkStart w:name="z48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48"/>
    <w:bookmarkStart w:name="z48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прием, регистрацию пакета документов, выдает услугополучателю расписку о приеме соответствующих документов и передает руководителю услугодателя, 15 (пятнадцать) минут.</w:t>
      </w:r>
    </w:p>
    <w:bookmarkEnd w:id="449"/>
    <w:bookmarkStart w:name="z49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450"/>
    <w:bookmarkStart w:name="z49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451"/>
    <w:bookmarkStart w:name="z49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минут;</w:t>
      </w:r>
    </w:p>
    <w:bookmarkEnd w:id="452"/>
    <w:bookmarkStart w:name="z49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14 (четырнадцать) календарных дней;</w:t>
      </w:r>
    </w:p>
    <w:bookmarkEnd w:id="453"/>
    <w:bookmarkStart w:name="z49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454"/>
    <w:bookmarkStart w:name="z49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455"/>
    <w:bookmarkStart w:name="z496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6"/>
    <w:bookmarkStart w:name="z49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457"/>
    <w:bookmarkStart w:name="z49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</w:p>
    <w:bookmarkEnd w:id="458"/>
    <w:bookmarkStart w:name="z49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 ;</w:t>
      </w:r>
    </w:p>
    <w:bookmarkEnd w:id="459"/>
    <w:bookmarkStart w:name="z50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bookmarkEnd w:id="460"/>
    <w:bookmarkStart w:name="z50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461"/>
    <w:bookmarkStart w:name="z50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462"/>
    <w:bookmarkStart w:name="z50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</w:p>
    <w:bookmarkEnd w:id="463"/>
    <w:bookmarkStart w:name="z50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464"/>
    <w:bookmarkStart w:name="z50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услугополучателя.</w:t>
      </w:r>
    </w:p>
    <w:bookmarkEnd w:id="465"/>
    <w:bookmarkStart w:name="z50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6"/>
    <w:bookmarkStart w:name="z50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"Постановка на учет лиц,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509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468"/>
    <w:bookmarkStart w:name="z51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9"/>
    <w:p>
      <w:pPr>
        <w:spacing w:after="0"/>
        <w:ind w:left="0"/>
        <w:jc w:val="both"/>
      </w:pPr>
      <w:r>
        <w:drawing>
          <wp:inline distT="0" distB="0" distL="0" distR="0">
            <wp:extent cx="76200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470"/>
    <w:bookmarkStart w:name="z51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сокращения:</w:t>
      </w:r>
    </w:p>
    <w:bookmarkEnd w:id="471"/>
    <w:bookmarkStart w:name="z51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6200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"Постановка на учет лиц,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515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"Постановка на учет лиц, желающих усыновить детей"</w:t>
      </w:r>
    </w:p>
    <w:bookmarkEnd w:id="473"/>
    <w:bookmarkStart w:name="z516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7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6200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520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476"/>
    <w:bookmarkStart w:name="z521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77"/>
    <w:bookmarkStart w:name="z522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(далее – услугодатель).</w:t>
      </w:r>
    </w:p>
    <w:bookmarkEnd w:id="478"/>
    <w:bookmarkStart w:name="z523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79"/>
    <w:bookmarkStart w:name="z524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80"/>
    <w:bookmarkStart w:name="z52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корпорация); </w:t>
      </w:r>
    </w:p>
    <w:bookmarkEnd w:id="481"/>
    <w:bookmarkStart w:name="z526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82"/>
    <w:bookmarkStart w:name="z527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утвержденному приказом Министерства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3"/>
    <w:bookmarkStart w:name="z528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–бумажная.</w:t>
      </w:r>
    </w:p>
    <w:bookmarkEnd w:id="484"/>
    <w:bookmarkStart w:name="z529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5"/>
    <w:bookmarkStart w:name="z530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</w:p>
    <w:bookmarkEnd w:id="486"/>
    <w:bookmarkStart w:name="z531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87"/>
    <w:bookmarkStart w:name="z532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выдает расписку о приеме соответствующих документов и передает руководителю услугодателя, 15 (пятнадцать) минут.</w:t>
      </w:r>
    </w:p>
    <w:bookmarkEnd w:id="488"/>
    <w:bookmarkStart w:name="z533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489"/>
    <w:bookmarkStart w:name="z534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490"/>
    <w:bookmarkStart w:name="z535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</w:p>
    <w:bookmarkEnd w:id="491"/>
    <w:bookmarkStart w:name="z536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минут.</w:t>
      </w:r>
    </w:p>
    <w:bookmarkEnd w:id="492"/>
    <w:bookmarkStart w:name="z537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493"/>
    <w:bookmarkStart w:name="z538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дня.</w:t>
      </w:r>
    </w:p>
    <w:bookmarkEnd w:id="494"/>
    <w:bookmarkStart w:name="z539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495"/>
    <w:bookmarkStart w:name="z540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bookmarkEnd w:id="496"/>
    <w:bookmarkStart w:name="z541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497"/>
    <w:bookmarkStart w:name="z542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498"/>
    <w:bookmarkStart w:name="z543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499"/>
    <w:bookmarkStart w:name="z544" w:id="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500"/>
    <w:bookmarkStart w:name="z545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501"/>
    <w:bookmarkStart w:name="z546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02"/>
    <w:bookmarkStart w:name="z547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03"/>
    <w:bookmarkStart w:name="z548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04"/>
    <w:bookmarkStart w:name="z549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05"/>
    <w:bookmarkStart w:name="z550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выдает расписку о приеме соответствующих документов и передает руководителю услугодателя, 15 (пятнадцать) минут.</w:t>
      </w:r>
    </w:p>
    <w:bookmarkEnd w:id="506"/>
    <w:bookmarkStart w:name="z551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5 (пять) минут.</w:t>
      </w:r>
    </w:p>
    <w:bookmarkEnd w:id="507"/>
    <w:bookmarkStart w:name="z552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508"/>
    <w:bookmarkStart w:name="z553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5 (пять) минут;</w:t>
      </w:r>
    </w:p>
    <w:bookmarkEnd w:id="509"/>
    <w:bookmarkStart w:name="z554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дня;</w:t>
      </w:r>
    </w:p>
    <w:bookmarkEnd w:id="510"/>
    <w:bookmarkStart w:name="z555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511"/>
    <w:bookmarkStart w:name="z556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512"/>
    <w:bookmarkStart w:name="z557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13"/>
    <w:bookmarkStart w:name="z558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услугодателя:</w:t>
      </w:r>
    </w:p>
    <w:bookmarkEnd w:id="514"/>
    <w:bookmarkStart w:name="z559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3 (три) минуты.</w:t>
      </w:r>
    </w:p>
    <w:bookmarkEnd w:id="515"/>
    <w:bookmarkStart w:name="z560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516"/>
    <w:bookmarkStart w:name="z561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заявление в информационной системе "Интегрированная информационная система для Государственной корпорации",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соответствующую расписку о приеме пакета документов, 5 (пять) минут.</w:t>
      </w:r>
    </w:p>
    <w:bookmarkEnd w:id="517"/>
    <w:bookmarkStart w:name="z562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518"/>
    <w:bookmarkStart w:name="z563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519"/>
    <w:bookmarkStart w:name="z564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4 (четыре) рабочих дня.</w:t>
      </w:r>
    </w:p>
    <w:bookmarkEnd w:id="520"/>
    <w:bookmarkStart w:name="z565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521"/>
    <w:bookmarkStart w:name="z566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522"/>
    <w:bookmarkStart w:name="z567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End w:id="523"/>
    <w:bookmarkStart w:name="z568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подвоза к общеобразовательным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организациям и обратно домой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детям, проживающим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570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525"/>
    <w:bookmarkStart w:name="z57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6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 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575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528"/>
    <w:bookmarkStart w:name="z576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9"/>
    <w:bookmarkStart w:name="z57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государственная услуга) оказывается организациями образования, местными исполнительными органами районов и городов (отделами образования районов и городов) (далее – услугодатель).</w:t>
      </w:r>
    </w:p>
    <w:bookmarkEnd w:id="530"/>
    <w:bookmarkStart w:name="z578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31"/>
    <w:bookmarkStart w:name="z579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32"/>
    <w:bookmarkStart w:name="z580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корпорация).</w:t>
      </w:r>
    </w:p>
    <w:bookmarkEnd w:id="533"/>
    <w:bookmarkStart w:name="z581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34"/>
    <w:bookmarkStart w:name="z582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образования",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Стандарт).</w:t>
      </w:r>
    </w:p>
    <w:bookmarkEnd w:id="535"/>
    <w:bookmarkStart w:name="z583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536"/>
    <w:bookmarkStart w:name="z584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7"/>
    <w:bookmarkStart w:name="z585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и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 </w:t>
      </w:r>
    </w:p>
    <w:bookmarkEnd w:id="538"/>
    <w:bookmarkStart w:name="z586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39"/>
    <w:bookmarkStart w:name="z587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прием, регистрацию пакета документов, выдает расписку о приеме соответствующих документов,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передает руководителю услугодателя, 15 (пятнадцать) минут.</w:t>
      </w:r>
    </w:p>
    <w:bookmarkEnd w:id="540"/>
    <w:bookmarkStart w:name="z588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541"/>
    <w:bookmarkStart w:name="z589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</w:p>
    <w:bookmarkEnd w:id="542"/>
    <w:bookmarkStart w:name="z590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ответственному исполнителю услугодателя, 2 (два) часа.</w:t>
      </w:r>
    </w:p>
    <w:bookmarkEnd w:id="543"/>
    <w:bookmarkStart w:name="z591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544"/>
    <w:bookmarkStart w:name="z592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дня.</w:t>
      </w:r>
    </w:p>
    <w:bookmarkEnd w:id="545"/>
    <w:bookmarkStart w:name="z593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546"/>
    <w:bookmarkStart w:name="z594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bookmarkEnd w:id="547"/>
    <w:bookmarkStart w:name="z595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548"/>
    <w:bookmarkStart w:name="z596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549"/>
    <w:bookmarkStart w:name="z597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550"/>
    <w:bookmarkStart w:name="z598" w:id="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551"/>
    <w:bookmarkStart w:name="z599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552"/>
    <w:bookmarkStart w:name="z600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53"/>
    <w:bookmarkStart w:name="z601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54"/>
    <w:bookmarkStart w:name="z602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55"/>
    <w:bookmarkStart w:name="z603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56"/>
    <w:bookmarkStart w:name="z604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прием, регистрацию пакета документов, выдает расписку о приеме соответствующих документов,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передает руководителю услугодателя, 15 (пятнадцать) минут.</w:t>
      </w:r>
    </w:p>
    <w:bookmarkEnd w:id="557"/>
    <w:bookmarkStart w:name="z605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558"/>
    <w:bookmarkStart w:name="z606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визу, передает ответственному исполнителю услугодателя, 2 (два) часа;</w:t>
      </w:r>
    </w:p>
    <w:bookmarkEnd w:id="559"/>
    <w:bookmarkStart w:name="z607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дня;</w:t>
      </w:r>
    </w:p>
    <w:bookmarkEnd w:id="560"/>
    <w:bookmarkStart w:name="z608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561"/>
    <w:bookmarkStart w:name="z609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562"/>
    <w:bookmarkStart w:name="z610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"Государственной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3"/>
    <w:bookmarkStart w:name="z611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услугодателя:</w:t>
      </w:r>
    </w:p>
    <w:bookmarkEnd w:id="564"/>
    <w:bookmarkStart w:name="z612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пакета документов, 3 (три) минуты.</w:t>
      </w:r>
    </w:p>
    <w:bookmarkEnd w:id="565"/>
    <w:bookmarkStart w:name="z613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работник Государственной корпорации отказывает в приеме заявления и выдает расписку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566"/>
    <w:bookmarkStart w:name="z614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заявление в информационной системе "Интегрированная информационная система для Государственной корпорации",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и выдает услугополучателю соответствующую расписку о приеме пакета документов, 5 (пять) минут;</w:t>
      </w:r>
    </w:p>
    <w:bookmarkEnd w:id="567"/>
    <w:bookmarkStart w:name="z615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подготавливает пакет документов и направляет их услугодателю через курьерскую или иную уполномоченную на это связь, 1 (один) день.</w:t>
      </w:r>
    </w:p>
    <w:bookmarkEnd w:id="568"/>
    <w:bookmarkStart w:name="z616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569"/>
    <w:bookmarkStart w:name="z617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услугодатель готовит результат оказания государственной услуги и направляет в Государственную корпорацию, 4 (четыре) рабочих дня. </w:t>
      </w:r>
    </w:p>
    <w:bookmarkEnd w:id="570"/>
    <w:bookmarkStart w:name="z618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571"/>
    <w:bookmarkStart w:name="z619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572"/>
    <w:bookmarkStart w:name="z620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End w:id="573"/>
    <w:bookmarkStart w:name="z621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bookmarkEnd w:id="5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"Прием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и 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направлений на предоставление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отдыха детям в загородных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пришкольных лагерях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обучающихся и воспитанников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государственных учреждений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623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575"/>
    <w:bookmarkStart w:name="z624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6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5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7"/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июня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628" w:id="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578"/>
    <w:bookmarkStart w:name="z629" w:id="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9"/>
    <w:bookmarkStart w:name="z63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оказывается организациями образования,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</w:t>
      </w:r>
    </w:p>
    <w:bookmarkEnd w:id="580"/>
    <w:bookmarkStart w:name="z631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81"/>
    <w:bookmarkStart w:name="z63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82"/>
    <w:bookmarkStart w:name="z633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83"/>
    <w:bookmarkStart w:name="z634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84"/>
    <w:bookmarkStart w:name="z63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№11184) (далее – Стандарт),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5"/>
    <w:bookmarkStart w:name="z636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586"/>
    <w:bookmarkStart w:name="z637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587"/>
    <w:bookmarkStart w:name="z638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 </w:t>
      </w:r>
    </w:p>
    <w:bookmarkEnd w:id="588"/>
    <w:bookmarkStart w:name="z639" w:id="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89"/>
    <w:bookmarkStart w:name="z640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запрос в форме электронного документа, подписанного электронной цифровой подписью (далее – ЭЦП) услугополучателя.</w:t>
      </w:r>
    </w:p>
    <w:bookmarkEnd w:id="590"/>
    <w:bookmarkStart w:name="z641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91"/>
    <w:bookmarkStart w:name="z642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592"/>
    <w:bookmarkStart w:name="z643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минут.</w:t>
      </w:r>
    </w:p>
    <w:bookmarkEnd w:id="593"/>
    <w:bookmarkStart w:name="z64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документов;</w:t>
      </w:r>
    </w:p>
    <w:bookmarkEnd w:id="594"/>
    <w:bookmarkStart w:name="z645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часа.</w:t>
      </w:r>
    </w:p>
    <w:bookmarkEnd w:id="595"/>
    <w:bookmarkStart w:name="z646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596"/>
    <w:bookmarkStart w:name="z647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дня.</w:t>
      </w:r>
    </w:p>
    <w:bookmarkEnd w:id="597"/>
    <w:bookmarkStart w:name="z64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598"/>
    <w:bookmarkStart w:name="z64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минут.</w:t>
      </w:r>
    </w:p>
    <w:bookmarkEnd w:id="599"/>
    <w:bookmarkStart w:name="z65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600"/>
    <w:bookmarkStart w:name="z65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601"/>
    <w:bookmarkStart w:name="z65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услуги.</w:t>
      </w:r>
    </w:p>
    <w:bookmarkEnd w:id="602"/>
    <w:bookmarkStart w:name="z653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в процессе оказания государственной услуги</w:t>
      </w:r>
    </w:p>
    <w:bookmarkEnd w:id="603"/>
    <w:bookmarkStart w:name="z65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604"/>
    <w:bookmarkStart w:name="z65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605"/>
    <w:bookmarkStart w:name="z65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06"/>
    <w:bookmarkStart w:name="z65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607"/>
    <w:bookmarkStart w:name="z65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08"/>
    <w:bookmarkStart w:name="z65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 </w:t>
      </w:r>
    </w:p>
    <w:bookmarkEnd w:id="609"/>
    <w:bookmarkStart w:name="z66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действия, услугодатель отказывает в приеме заявления, 5 (пять) минут;</w:t>
      </w:r>
    </w:p>
    <w:bookmarkEnd w:id="610"/>
    <w:bookmarkStart w:name="z66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передает ответственному исполнителю услугодателя, 3 (три) часа;</w:t>
      </w:r>
    </w:p>
    <w:bookmarkEnd w:id="611"/>
    <w:bookmarkStart w:name="z66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передает руководителю услугодателя, 4 (четыре) рабочих дня;</w:t>
      </w:r>
    </w:p>
    <w:bookmarkEnd w:id="612"/>
    <w:bookmarkStart w:name="z66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5 (пять) минут;</w:t>
      </w:r>
    </w:p>
    <w:bookmarkEnd w:id="613"/>
    <w:bookmarkStart w:name="z66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614"/>
    <w:bookmarkStart w:name="z665" w:id="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"Государственной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15"/>
    <w:bookmarkStart w:name="z66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департамент "Центр обслуживания населения" - филиал некоммерческого акционерного общества "Государственная корпорация "Правительство для граждан" по Костанайской области не оказывается.</w:t>
      </w:r>
    </w:p>
    <w:bookmarkEnd w:id="616"/>
    <w:bookmarkStart w:name="z66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617"/>
    <w:bookmarkStart w:name="z66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- ИИН);</w:t>
      </w:r>
    </w:p>
    <w:bookmarkEnd w:id="618"/>
    <w:bookmarkStart w:name="z669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пакета документов;</w:t>
      </w:r>
    </w:p>
    <w:bookmarkEnd w:id="619"/>
    <w:bookmarkStart w:name="z67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 государственной услуги посредством ЭЦП услугополучателя;</w:t>
      </w:r>
    </w:p>
    <w:bookmarkEnd w:id="620"/>
    <w:bookmarkStart w:name="z67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</w:p>
    <w:bookmarkEnd w:id="621"/>
    <w:bookmarkStart w:name="z67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в "личном кабинете" услугополучателя;</w:t>
      </w:r>
    </w:p>
    <w:bookmarkEnd w:id="622"/>
    <w:bookmarkStart w:name="z673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</w:p>
    <w:bookmarkEnd w:id="623"/>
    <w:bookmarkStart w:name="z674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 государственной услуги в "личном кабинете" услугополучателя.</w:t>
      </w:r>
    </w:p>
    <w:bookmarkEnd w:id="624"/>
    <w:bookmarkStart w:name="z675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25"/>
    <w:bookmarkStart w:name="z676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льготного питания отдельным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категориям обучающихся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воспитанников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678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627"/>
    <w:bookmarkStart w:name="z679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8"/>
    <w:p>
      <w:pPr>
        <w:spacing w:after="0"/>
        <w:ind w:left="0"/>
        <w:jc w:val="both"/>
      </w:pPr>
      <w:r>
        <w:drawing>
          <wp:inline distT="0" distB="0" distL="0" distR="0">
            <wp:extent cx="77978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0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629"/>
    <w:bookmarkStart w:name="z681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сокращения:</w:t>
      </w:r>
    </w:p>
    <w:bookmarkEnd w:id="630"/>
    <w:bookmarkStart w:name="z682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1"/>
    <w:p>
      <w:pPr>
        <w:spacing w:after="0"/>
        <w:ind w:left="0"/>
        <w:jc w:val="both"/>
      </w:pPr>
      <w:r>
        <w:drawing>
          <wp:inline distT="0" distB="0" distL="0" distR="0">
            <wp:extent cx="76200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льготного питания отдельным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категориям обучающихся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воспитанников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684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632"/>
    <w:bookmarkStart w:name="z68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3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4"/>
    <w:p>
      <w:pPr>
        <w:spacing w:after="0"/>
        <w:ind w:left="0"/>
        <w:jc w:val="both"/>
      </w:pPr>
      <w:r>
        <w:drawing>
          <wp:inline distT="0" distB="0" distL="0" distR="0">
            <wp:extent cx="76200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689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635"/>
    <w:bookmarkStart w:name="z690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36"/>
    <w:bookmarkStart w:name="z691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оказывается местными исполнительными органами районов и городов областного значения (отделы образования районов и городов областного значения) (далее – услугодатель). </w:t>
      </w:r>
    </w:p>
    <w:bookmarkEnd w:id="637"/>
    <w:bookmarkStart w:name="z692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38"/>
    <w:bookmarkStart w:name="z693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39"/>
    <w:bookmarkStart w:name="z694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и его отделы в городах и районах (далее – Государственная корпорация).</w:t>
      </w:r>
    </w:p>
    <w:bookmarkEnd w:id="640"/>
    <w:bookmarkStart w:name="z695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41"/>
    <w:bookmarkStart w:name="z696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2"/>
    <w:bookmarkStart w:name="z697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643"/>
    <w:bookmarkStart w:name="z698" w:id="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44"/>
    <w:bookmarkStart w:name="z699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услугодателем заявления и документов (далее – 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5"/>
    <w:bookmarkStart w:name="z700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46"/>
    <w:bookmarkStart w:name="z701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647"/>
    <w:bookmarkStart w:name="z702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 </w:t>
      </w:r>
    </w:p>
    <w:bookmarkEnd w:id="648"/>
    <w:bookmarkStart w:name="z703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пакета документов.</w:t>
      </w:r>
    </w:p>
    <w:bookmarkEnd w:id="649"/>
    <w:bookmarkStart w:name="z704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накладывает соответствующую визу, передает ответственному исполнителю услугодателя, 2 (два) часа.</w:t>
      </w:r>
    </w:p>
    <w:bookmarkEnd w:id="650"/>
    <w:bookmarkStart w:name="z705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651"/>
    <w:bookmarkStart w:name="z706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результата оказания государственной услуги, направляет руководителю услугодателя для подписания, 4 (четыре) рабочих дня.</w:t>
      </w:r>
    </w:p>
    <w:bookmarkEnd w:id="652"/>
    <w:bookmarkStart w:name="z707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End w:id="653"/>
    <w:bookmarkStart w:name="z708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услуги, передает сотруднику канцелярии услугодателя, 2 (два) часа.</w:t>
      </w:r>
    </w:p>
    <w:bookmarkEnd w:id="654"/>
    <w:bookmarkStart w:name="z709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655"/>
    <w:bookmarkStart w:name="z710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услугополучателю, 5 (пять) минут.</w:t>
      </w:r>
    </w:p>
    <w:bookmarkEnd w:id="656"/>
    <w:bookmarkStart w:name="z711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услугополучателю результат оказания государственной услуги.</w:t>
      </w:r>
    </w:p>
    <w:bookmarkEnd w:id="657"/>
    <w:bookmarkStart w:name="z712" w:id="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58"/>
    <w:bookmarkStart w:name="z713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59"/>
    <w:bookmarkStart w:name="z714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660"/>
    <w:bookmarkStart w:name="z715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661"/>
    <w:bookmarkStart w:name="z716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662"/>
    <w:bookmarkStart w:name="z717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63"/>
    <w:bookmarkStart w:name="z718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 от услугополучателя, осуществляет его регистрацию и передает руководителю услугодателя, 15 (пятнадцать) минут.</w:t>
      </w:r>
    </w:p>
    <w:bookmarkEnd w:id="664"/>
    <w:bookmarkStart w:name="z719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 </w:t>
      </w:r>
    </w:p>
    <w:bookmarkEnd w:id="665"/>
    <w:bookmarkStart w:name="z720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накладывает соответствующую визу, передает ответственному исполнителю услугодателя, 2 (два) часа;</w:t>
      </w:r>
    </w:p>
    <w:bookmarkEnd w:id="666"/>
    <w:bookmarkStart w:name="z721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пакет документов, подготавливает проект результата оказания государственной услуги, направляет руководителю, 4 (четыре) рабочих дня;</w:t>
      </w:r>
    </w:p>
    <w:bookmarkEnd w:id="667"/>
    <w:bookmarkStart w:name="z722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2 (два) часа;</w:t>
      </w:r>
    </w:p>
    <w:bookmarkEnd w:id="668"/>
    <w:bookmarkStart w:name="z723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услугополучателю результат оказания государственной услуги, 5 (пять) минут.</w:t>
      </w:r>
    </w:p>
    <w:bookmarkEnd w:id="669"/>
    <w:bookmarkStart w:name="z724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70"/>
    <w:bookmarkStart w:name="z725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услугодателя:</w:t>
      </w:r>
    </w:p>
    <w:bookmarkEnd w:id="671"/>
    <w:bookmarkStart w:name="z726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корпорацию, работник Государственной корпорации проверяет полноту представленного пакета документов, 3 (три) минуты.</w:t>
      </w:r>
    </w:p>
    <w:bookmarkEnd w:id="672"/>
    <w:bookmarkStart w:name="z727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2 (две) минуты.</w:t>
      </w:r>
    </w:p>
    <w:bookmarkEnd w:id="673"/>
    <w:bookmarkStart w:name="z728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 работник Государственной корпорации регистрирует заявление в информационной системе "Интегрированная информационная система для Государственной корпорации",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соответствующую расписку о приеме пакета документов, 5 (пять) минут;</w:t>
      </w:r>
    </w:p>
    <w:bookmarkEnd w:id="674"/>
    <w:bookmarkStart w:name="z729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подготавливает пакет документов и направляет его услугодателю через курьерскую или иную уполномоченную на это связь, 1 (один) день.</w:t>
      </w:r>
    </w:p>
    <w:bookmarkEnd w:id="675"/>
    <w:bookmarkStart w:name="z730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не входит в срок оказания государственной услуги;</w:t>
      </w:r>
    </w:p>
    <w:bookmarkEnd w:id="676"/>
    <w:bookmarkStart w:name="z731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готовит результат оказания государственной услуги и направляет в Государственную корпорацию, 4 (четыре) рабочих дня.</w:t>
      </w:r>
    </w:p>
    <w:bookmarkEnd w:id="677"/>
    <w:bookmarkStart w:name="z732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услуги;</w:t>
      </w:r>
    </w:p>
    <w:bookmarkEnd w:id="678"/>
    <w:bookmarkStart w:name="z733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в срок, указанный в расписке о приеме пакета документов, при предъявлении документа, удостоверяющего личность (либо его представителя по нотариально заверенной доверенности), выдает результат оказания государственной услуги услугополучателю, 5 (пять) минут.</w:t>
      </w:r>
    </w:p>
    <w:bookmarkEnd w:id="679"/>
    <w:bookmarkStart w:name="z734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веб-портал "электронного правительства" не оказывается.</w:t>
      </w:r>
    </w:p>
    <w:bookmarkEnd w:id="680"/>
    <w:bookmarkStart w:name="z735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свидания с ребенком родителям,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лишенным родительских прав,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оказывающие на ребенка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737" w:id="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682"/>
    <w:bookmarkStart w:name="z738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3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9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4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июня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2016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284</w:t>
            </w:r>
          </w:p>
        </w:tc>
      </w:tr>
    </w:tbl>
    <w:bookmarkStart w:name="z742" w:id="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685"/>
    <w:bookmarkStart w:name="z743" w:id="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86"/>
    <w:bookmarkStart w:name="z744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местными исполнительными органами районов и городов областного значения (отделами образования районов и городов областного значения) (далее – услугодатель).</w:t>
      </w:r>
    </w:p>
    <w:bookmarkEnd w:id="687"/>
    <w:bookmarkStart w:name="z745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688"/>
    <w:bookmarkStart w:name="z746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89"/>
    <w:bookmarkStart w:name="z747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воспитание в приемную семью и назначение выплаты денежных средств на их содержание", утвержденному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под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0"/>
    <w:bookmarkStart w:name="z748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 </w:t>
      </w:r>
    </w:p>
    <w:bookmarkEnd w:id="691"/>
    <w:bookmarkStart w:name="z749" w:id="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92"/>
    <w:bookmarkStart w:name="z750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 </w:t>
      </w:r>
    </w:p>
    <w:bookmarkEnd w:id="693"/>
    <w:bookmarkStart w:name="z751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</w:p>
    <w:bookmarkEnd w:id="694"/>
    <w:bookmarkStart w:name="z752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пакета документов, его регистрацию, передает руководителю услугодателя, 15 (пятнадцать) минут.</w:t>
      </w:r>
    </w:p>
    <w:bookmarkEnd w:id="695"/>
    <w:bookmarkStart w:name="z753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документов.</w:t>
      </w:r>
    </w:p>
    <w:bookmarkEnd w:id="696"/>
    <w:bookmarkStart w:name="z754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697"/>
    <w:bookmarkStart w:name="z755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и направляет ответственному исполнителю услугодателя, 2 (два) календарных дня.</w:t>
      </w:r>
    </w:p>
    <w:bookmarkEnd w:id="698"/>
    <w:bookmarkStart w:name="z756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699"/>
    <w:bookmarkStart w:name="z757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оказания государственной услуги, 27 (двадцать семь) календарных дней, и передает его руководителю услугодателя.</w:t>
      </w:r>
    </w:p>
    <w:bookmarkEnd w:id="700"/>
    <w:bookmarkStart w:name="z758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подготовленный результат оказания государственной услуги;</w:t>
      </w:r>
    </w:p>
    <w:bookmarkEnd w:id="701"/>
    <w:bookmarkStart w:name="z759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календарный день.</w:t>
      </w:r>
    </w:p>
    <w:bookmarkEnd w:id="702"/>
    <w:bookmarkStart w:name="z760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703"/>
    <w:bookmarkStart w:name="z761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выдачу результата оказания государственной услуги услугополучателю, 15 (пятнадцать) минут.</w:t>
      </w:r>
    </w:p>
    <w:bookmarkEnd w:id="704"/>
    <w:bookmarkStart w:name="z762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выданный результат оказания государственной услуги услугополучателю.</w:t>
      </w:r>
    </w:p>
    <w:bookmarkEnd w:id="705"/>
    <w:bookmarkStart w:name="z763" w:id="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06"/>
    <w:bookmarkStart w:name="z764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07"/>
    <w:bookmarkStart w:name="z765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708"/>
    <w:bookmarkStart w:name="z766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09"/>
    <w:bookmarkStart w:name="z767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710"/>
    <w:bookmarkStart w:name="z768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11"/>
    <w:bookmarkStart w:name="z769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пакет документов, осуществляет его регистрацию, ставит отметку о регистрации и передает руководителю услугодателя для рассмотрения, 15 (пятнадцать) минут.</w:t>
      </w:r>
    </w:p>
    <w:bookmarkEnd w:id="712"/>
    <w:bookmarkStart w:name="z770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и (или) документов с истекшим сроком действия услугодатель отказывает в приеме заявления, 5 (пять) минут;</w:t>
      </w:r>
    </w:p>
    <w:bookmarkEnd w:id="713"/>
    <w:bookmarkStart w:name="z771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пакет документов и направляет ответственному исполнителю услугодателя, 2 (два) календарных дня;</w:t>
      </w:r>
    </w:p>
    <w:bookmarkEnd w:id="714"/>
    <w:bookmarkStart w:name="z772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готовит результат оказания государственной услуги, 27 (двадцать семь) календарных дней, и передает его руководитель услугодателю;</w:t>
      </w:r>
    </w:p>
    <w:bookmarkEnd w:id="715"/>
    <w:bookmarkStart w:name="z773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передает сотруднику канцелярии услугодателя, 1 (один) календарный день;</w:t>
      </w:r>
    </w:p>
    <w:bookmarkEnd w:id="716"/>
    <w:bookmarkStart w:name="z774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выдачу результата оказания государственной услуги услугополучателю, 15 (пятнадцать) минут.</w:t>
      </w:r>
    </w:p>
    <w:bookmarkEnd w:id="717"/>
    <w:bookmarkStart w:name="z775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18"/>
    <w:bookmarkStart w:name="z776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Костанайской области и веб-портал "электронного правительства" не оказывается.</w:t>
      </w:r>
    </w:p>
    <w:bookmarkEnd w:id="719"/>
    <w:bookmarkStart w:name="z777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"Передача ребенка (детей)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воспитание в приемную семью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назначение выплаты денежных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их содержание"</w:t>
            </w:r>
          </w:p>
        </w:tc>
      </w:tr>
    </w:tbl>
    <w:bookmarkStart w:name="z779" w:id="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721"/>
    <w:bookmarkStart w:name="z780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2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1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23"/>
    <w:bookmarkStart w:name="z782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4"/>
    <w:p>
      <w:pPr>
        <w:spacing w:after="0"/>
        <w:ind w:left="0"/>
        <w:jc w:val="both"/>
      </w:pPr>
      <w:r>
        <w:drawing>
          <wp:inline distT="0" distB="0" distL="0" distR="0">
            <wp:extent cx="57150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header.xml" Type="http://schemas.openxmlformats.org/officeDocument/2006/relationships/header" Id="rId5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