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6d1b14" w14:textId="a6d1b1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Карабалыкскому району на 2018-2019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Карабалыкского района Костанайской области от 26 января 2018 года № 211. Зарегистрировано Департаментом юстиции Костанайской области 16 февраля 2018 года № 7512. Утратило силу решением маслихата Карабалыкского района Костанайской области от 19 июля 2018 года № 277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маслихата Карабалыкского района Костанайской области от 19.07.2018 </w:t>
      </w:r>
      <w:r>
        <w:rPr>
          <w:rFonts w:ascii="Times New Roman"/>
          <w:b w:val="false"/>
          <w:i w:val="false"/>
          <w:color w:val="ff0000"/>
          <w:sz w:val="28"/>
        </w:rPr>
        <w:t>№ 277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15)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Карабалыкский районный маслихат РЕШИЛ: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Карабалыкскому району на 2018-2019 годы.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внеочередной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Лысоченко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Тюлюбаев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"СОГЛАСОВАНО"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Исполняющая обязанности руководителя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государственного учреждения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"Отдел сельского хозяйства акимата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Карабалыкского района"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 С. Зейналова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"26" января 2018 года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"СОГЛАСОВАНО"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государственного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учреждения"Отдел земельных отношений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акимата Карабалыкского района"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 А. Аманов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"26" января 2018 года</w:t>
      </w:r>
    </w:p>
    <w:bookmarkEnd w:id="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января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211</w:t>
            </w:r>
          </w:p>
        </w:tc>
      </w:tr>
    </w:tbl>
    <w:bookmarkStart w:name="z23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Карабалыкскому району на 2018-2019 годы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Карабалыкского района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Карабалыкскому району на 2018-2019 годы);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Карабалыкскому району на 2018-2019 годы);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Карабалыкскому району на 2018-2019 годы);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Карабалыкскому району на 2018-2019 годы);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Карабалыкскому району на 2018-2019 годы);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Карабалыкскому району на 2018-2019 годы);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Карабалыкскому району на 2018-2019 годы).</w:t>
      </w:r>
    </w:p>
    <w:bookmarkEnd w:id="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годы</w:t>
            </w:r>
          </w:p>
        </w:tc>
      </w:tr>
    </w:tbl>
    <w:bookmarkStart w:name="z32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Карабалыкского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4"/>
    <w:bookmarkStart w:name="z3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626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участков, прилагаемый к схеме (карте) расположения пастбищ Карабалыкского района</w:t>
      </w:r>
    </w:p>
    <w:bookmarkEnd w:id="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27"/>
        <w:gridCol w:w="11073"/>
      </w:tblGrid>
      <w:tr>
        <w:trPr>
          <w:trHeight w:val="30" w:hRule="atLeast"/>
        </w:trPr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"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27"/>
        </w:tc>
        <w:tc>
          <w:tcPr>
            <w:tcW w:w="1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(наименование) собственников земельных участков</w:t>
            </w:r>
          </w:p>
        </w:tc>
      </w:tr>
      <w:tr>
        <w:trPr>
          <w:trHeight w:val="30" w:hRule="atLeast"/>
        </w:trPr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"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8"/>
        </w:tc>
        <w:tc>
          <w:tcPr>
            <w:tcW w:w="11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"Istithmar Agro"</w:t>
            </w:r>
          </w:p>
        </w:tc>
      </w:tr>
    </w:tbl>
    <w:bookmarkStart w:name="z37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прилагаемый к схеме (карте) расположения пастбищ Карабалыкского района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88"/>
        <w:gridCol w:w="8812"/>
      </w:tblGrid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30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(наименование) землепользователей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1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Тюлюбаева Клара Абильсаровна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2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Алфутов Василий Васильевич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3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Альмагамбетов Айтжан Мулдахметович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4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Аникеенко Сергей Петрович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5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Байсакалов Есенжол Ермагамбетович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36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Ермешекова Светлана Ивановна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37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Махмутов Нурлан Жаксылыкович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38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Нагашбаев Курган Нукович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39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Федоренко Александр Петрович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40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Филиппова Светлана Ивановна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41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Акмухамбетов Жараскан Сапарбекович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42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 Уразгали Нугманович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43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Коженьязов Талгат Курмангалиевич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44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Саимов Мендигали Тулебаевич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45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Саудабаева Алтын Шавкеевна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46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Утешова Тулеу Тулендиновна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47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Жагипарова Разия Ыкласовна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48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Нурмахамбетов Елимбай Кайдарович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49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Бостанбаев Асыл Жолдыбаевич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50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Мирманова Галина Кузьминична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51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Аманбаев Жангельды Кейкович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52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Божко Виктор Орестович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53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Бурыкин Сергей Владимирович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54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Даллакян Артур Арутюнович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  <w:bookmarkEnd w:id="55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Салима Камалиевна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  <w:bookmarkEnd w:id="56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Болат Каримович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  <w:bookmarkEnd w:id="57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Жаркимбаева Алия Амангельдовна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  <w:bookmarkEnd w:id="58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Москаленко Михаил Иванович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  <w:bookmarkEnd w:id="59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 Александр Александрович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  <w:bookmarkEnd w:id="60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Волохович Александр Васильевич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  <w:bookmarkEnd w:id="61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Биржекеев Мукат Молдашевич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  <w:bookmarkEnd w:id="62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Гаспарян Борис Колаевич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  <w:bookmarkEnd w:id="63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Городецкий Иван Николаевич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  <w:bookmarkEnd w:id="64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Музыченко Евгений Николаевич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  <w:bookmarkEnd w:id="65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Анатолий Борисович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  <w:bookmarkEnd w:id="66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Кравченко Александр Михайлович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  <w:bookmarkEnd w:id="67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Кузьминых Александр Сергеевич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  <w:bookmarkEnd w:id="68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Муканова Алмагуль Серикпаевна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  <w:bookmarkEnd w:id="69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Саламатов Серик Серикпаевич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  <w:bookmarkEnd w:id="70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Сарана Андрей Николаевич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  <w:bookmarkEnd w:id="71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Овсянников Николай Иванович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  <w:bookmarkEnd w:id="72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Алпыспаев Тимур Муратович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  <w:bookmarkEnd w:id="73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Жаркимбаев Тобол Бейсенович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  <w:bookmarkEnd w:id="74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Байдаулетов Ермек Жавляубаевич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  <w:bookmarkEnd w:id="75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Брылев Василий Викторович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  <w:bookmarkEnd w:id="76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Бухарбаев Сергазы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  <w:bookmarkEnd w:id="77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Дикопольцев Александр Валентинович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  <w:bookmarkEnd w:id="78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Ибрагимова Гульсым Бахчановна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  <w:bookmarkEnd w:id="79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Алибек Бактжанович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  <w:bookmarkEnd w:id="80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Абылхасым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  <w:bookmarkEnd w:id="81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 Вячеслав Петрович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  <w:bookmarkEnd w:id="82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Масалимов Амиржан Асылбекович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  <w:bookmarkEnd w:id="83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Скачков Андрей Анатольевич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  <w:bookmarkEnd w:id="84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Солопов Анатолий Федорович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  <w:bookmarkEnd w:id="85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Жагипаров Серик Ыкласович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  <w:bookmarkEnd w:id="86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 Роберт Аврорович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  <w:bookmarkEnd w:id="87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Сарнацкий Виктор Юрьевич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  <w:bookmarkEnd w:id="88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Нурлан Жангельдинович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  <w:bookmarkEnd w:id="89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Калдаманов Амангельды Уразканович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  <w:bookmarkEnd w:id="90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Колпакова Елена Алексеевна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  <w:bookmarkEnd w:id="91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Белоусов Владимир Константинов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  <w:bookmarkEnd w:id="92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Бокаев Айдархан Оралбаевич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  <w:bookmarkEnd w:id="93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Валиуллин Фарид Рахматулович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  <w:bookmarkEnd w:id="94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Ещанов Бахчан Жарасович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  <w:bookmarkEnd w:id="95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 Оралбек Сапарбекович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  <w:bookmarkEnd w:id="96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Исабаева Асыл Жуматаевна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  <w:bookmarkEnd w:id="97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Карабаева Гульнара Жаксылыковна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  <w:bookmarkEnd w:id="98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Мацульский Сергей Александрович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  <w:bookmarkEnd w:id="99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Нуркешев Аскар Амиржанович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  <w:bookmarkEnd w:id="100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Нуркешев Куантай Амиржанович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  <w:bookmarkEnd w:id="101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Цымбалюк Николай Иванович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  <w:bookmarkEnd w:id="102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Мусаева Алма Капезовна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  <w:bookmarkEnd w:id="103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Шагиров Самат Джагипарович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  <w:bookmarkEnd w:id="104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Дербисов Нурбол Абильсарович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  <w:bookmarkEnd w:id="105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Сейткан Бахытжанович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  <w:bookmarkEnd w:id="106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Алдабергенова Галия Ахмеджановна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  <w:bookmarkEnd w:id="107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Серик Хамитович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  <w:bookmarkEnd w:id="108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Кайралапов Бакытбек Амиржанович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  <w:bookmarkEnd w:id="109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Асылбек Рахметоллович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  <w:bookmarkEnd w:id="110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Альмагамбетов Науан Алмагамбетович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  <w:bookmarkEnd w:id="111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Омарханова Назира Жумабаевна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  <w:bookmarkEnd w:id="112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Буркитбаев Кайрбек Темиргалиевич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  <w:bookmarkEnd w:id="113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Фетько Сергей Юрьевич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  <w:bookmarkEnd w:id="114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Чаус Владимир Владимирович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  <w:bookmarkEnd w:id="115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Шандаулов Сагындык Хасенович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  <w:bookmarkEnd w:id="116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Шандаулова Кенже Усеновна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  <w:bookmarkEnd w:id="117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Калыбек Алиханович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  <w:bookmarkEnd w:id="118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Гриценко Олег Владимирович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  <w:bookmarkEnd w:id="119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Бисембаева Динара Юсуповна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  <w:bookmarkEnd w:id="120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Елисеева Надежда Ивановна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  <w:bookmarkEnd w:id="121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Макаев Руслан Хасанович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  <w:bookmarkEnd w:id="122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Макаев Муслим Русланович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  <w:bookmarkEnd w:id="123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Сивовол Жанар Бисенгалиевна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  <w:bookmarkEnd w:id="124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Каймусин Сагындык Абылгалимович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  <w:bookmarkEnd w:id="125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"Терра"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  <w:bookmarkEnd w:id="126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"Тогас и К"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  <w:bookmarkEnd w:id="127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"Карабалыкская сельскохозяйственная опытная станция"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  <w:bookmarkEnd w:id="128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"Босколь-Астык"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  <w:bookmarkEnd w:id="129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"Березовское"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  <w:bookmarkEnd w:id="130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"ТЕНГРИ-1"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  <w:bookmarkEnd w:id="131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"САНА-АГРО"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  <w:bookmarkEnd w:id="132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"Тогызбай-Агро"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  <w:bookmarkEnd w:id="133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"Рыбкино-Агро"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  <w:bookmarkEnd w:id="134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"Север-Агро Н"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  <w:bookmarkEnd w:id="135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"КиТ"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  <w:bookmarkEnd w:id="136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"Ак-Бидай-Агро"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  <w:bookmarkEnd w:id="137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"Манас"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  <w:bookmarkEnd w:id="138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"Аягоз"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  <w:bookmarkEnd w:id="139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"Кред"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  <w:bookmarkEnd w:id="140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"Карагыз"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  <w:bookmarkEnd w:id="141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"Тулпар-НТ"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  <w:bookmarkEnd w:id="142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"Костанай-Агро 2008"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  <w:bookmarkEnd w:id="143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Акционерное общество "Комсомольская птицефабрика"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  <w:bookmarkEnd w:id="144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"ТУЛПАР-2005"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  <w:bookmarkEnd w:id="145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"АгроЦентр-Статус"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  <w:bookmarkEnd w:id="146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"Новотроицк-1"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  <w:bookmarkEnd w:id="147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"АГРО-ТОРО"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  <w:bookmarkEnd w:id="148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"Агропромстрой+"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  <w:bookmarkEnd w:id="149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"Сапар-2000"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  <w:bookmarkEnd w:id="150"/>
        </w:tc>
        <w:tc>
          <w:tcPr>
            <w:tcW w:w="8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"Приречное ЛА"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годы</w:t>
            </w:r>
          </w:p>
        </w:tc>
      </w:tr>
    </w:tbl>
    <w:bookmarkStart w:name="z160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51"/>
    <w:bookmarkStart w:name="z161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пастбищеоборотов, приемлемая для Карабалыкского района</w:t>
      </w:r>
    </w:p>
    <w:bookmarkEnd w:id="1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09"/>
        <w:gridCol w:w="2022"/>
        <w:gridCol w:w="2023"/>
        <w:gridCol w:w="2023"/>
        <w:gridCol w:w="2023"/>
      </w:tblGrid>
      <w:tr>
        <w:trPr>
          <w:trHeight w:val="30" w:hRule="atLeast"/>
        </w:trPr>
        <w:tc>
          <w:tcPr>
            <w:tcW w:w="4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  <w:bookmarkEnd w:id="153"/>
        </w:tc>
        <w:tc>
          <w:tcPr>
            <w:tcW w:w="2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4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  <w:bookmarkEnd w:id="154"/>
        </w:tc>
        <w:tc>
          <w:tcPr>
            <w:tcW w:w="2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4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  <w:bookmarkEnd w:id="155"/>
        </w:tc>
        <w:tc>
          <w:tcPr>
            <w:tcW w:w="2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</w:tr>
    </w:tbl>
    <w:bookmarkStart w:name="z165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15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годы</w:t>
            </w:r>
          </w:p>
        </w:tc>
      </w:tr>
    </w:tbl>
    <w:bookmarkStart w:name="z167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57"/>
    <w:bookmarkStart w:name="z168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8"/>
    <w:p>
      <w:pPr>
        <w:spacing w:after="0"/>
        <w:ind w:left="0"/>
        <w:jc w:val="both"/>
      </w:pPr>
      <w:r>
        <w:drawing>
          <wp:inline distT="0" distB="0" distL="0" distR="0">
            <wp:extent cx="7810500" cy="671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9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Площади сезонных пастбищ по Карабалыкскому району составляет 189915 гектар.</w:t>
      </w:r>
    </w:p>
    <w:bookmarkEnd w:id="159"/>
    <w:bookmarkStart w:name="z170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на землях сельскохозяйственного назначения 116304 гектара, на землях населенных пунктов 53215 гектар, на землях лесного фонда 4067 гектар, на землях запаса 16329 гектар.</w:t>
      </w:r>
    </w:p>
    <w:bookmarkEnd w:id="1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годы</w:t>
            </w:r>
          </w:p>
        </w:tc>
      </w:tr>
    </w:tbl>
    <w:bookmarkStart w:name="z172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161"/>
    <w:bookmarkStart w:name="z173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потребления воды на одно сельскохозяйственное животное определяется в соответствии с пунктом 9 Правил рационального использования пастбищ, утвержденных приказом Заместителем Премьер-Министра Республики Казахстан – Министра сельского хозяйства Республики Казахстан от 24 апреля 2017 года № 173 (зарегистрировано в Реестре государственной регистрации нормативных правовых актов за № 15090).</w:t>
      </w:r>
    </w:p>
    <w:bookmarkEnd w:id="162"/>
    <w:bookmarkStart w:name="z174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каналов, трубчатых или шахтных колодцев на территории района не имеется.</w:t>
      </w:r>
    </w:p>
    <w:bookmarkEnd w:id="163"/>
    <w:bookmarkStart w:name="z175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</w:t>
      </w:r>
    </w:p>
    <w:bookmarkEnd w:id="164"/>
    <w:bookmarkStart w:name="z176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5"/>
    <w:p>
      <w:pPr>
        <w:spacing w:after="0"/>
        <w:ind w:left="0"/>
        <w:jc w:val="both"/>
      </w:pPr>
      <w:r>
        <w:drawing>
          <wp:inline distT="0" distB="0" distL="0" distR="0">
            <wp:extent cx="7810500" cy="627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7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6"/>
    <w:p>
      <w:pPr>
        <w:spacing w:after="0"/>
        <w:ind w:left="0"/>
        <w:jc w:val="both"/>
      </w:pPr>
      <w:r>
        <w:drawing>
          <wp:inline distT="0" distB="0" distL="0" distR="0">
            <wp:extent cx="7810500" cy="287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8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7"/>
    <w:p>
      <w:pPr>
        <w:spacing w:after="0"/>
        <w:ind w:left="0"/>
        <w:jc w:val="both"/>
      </w:pPr>
      <w:r>
        <w:drawing>
          <wp:inline distT="0" distB="0" distL="0" distR="0">
            <wp:extent cx="7810500" cy="274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9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8"/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0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9"/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1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0"/>
    <w:p>
      <w:pPr>
        <w:spacing w:after="0"/>
        <w:ind w:left="0"/>
        <w:jc w:val="both"/>
      </w:pPr>
      <w:r>
        <w:drawing>
          <wp:inline distT="0" distB="0" distL="0" distR="0">
            <wp:extent cx="7810500" cy="254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2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1"/>
    <w:p>
      <w:pPr>
        <w:spacing w:after="0"/>
        <w:ind w:left="0"/>
        <w:jc w:val="both"/>
      </w:pPr>
      <w:r>
        <w:drawing>
          <wp:inline distT="0" distB="0" distL="0" distR="0">
            <wp:extent cx="7810500" cy="265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3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2"/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4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3"/>
    <w:p>
      <w:pPr>
        <w:spacing w:after="0"/>
        <w:ind w:left="0"/>
        <w:jc w:val="both"/>
      </w:pPr>
      <w:r>
        <w:drawing>
          <wp:inline distT="0" distB="0" distL="0" distR="0">
            <wp:extent cx="78105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5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4"/>
    <w:p>
      <w:pPr>
        <w:spacing w:after="0"/>
        <w:ind w:left="0"/>
        <w:jc w:val="both"/>
      </w:pPr>
      <w:r>
        <w:drawing>
          <wp:inline distT="0" distB="0" distL="0" distR="0">
            <wp:extent cx="7810500" cy="271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6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5"/>
    <w:p>
      <w:pPr>
        <w:spacing w:after="0"/>
        <w:ind w:left="0"/>
        <w:jc w:val="both"/>
      </w:pPr>
      <w:r>
        <w:drawing>
          <wp:inline distT="0" distB="0" distL="0" distR="0">
            <wp:extent cx="7810500" cy="561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7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6"/>
    <w:p>
      <w:pPr>
        <w:spacing w:after="0"/>
        <w:ind w:left="0"/>
        <w:jc w:val="both"/>
      </w:pPr>
      <w:r>
        <w:drawing>
          <wp:inline distT="0" distB="0" distL="0" distR="0">
            <wp:extent cx="7810500" cy="307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8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7"/>
    <w:p>
      <w:pPr>
        <w:spacing w:after="0"/>
        <w:ind w:left="0"/>
        <w:jc w:val="both"/>
      </w:pPr>
      <w:r>
        <w:drawing>
          <wp:inline distT="0" distB="0" distL="0" distR="0">
            <wp:extent cx="78105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9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8"/>
    <w:p>
      <w:pPr>
        <w:spacing w:after="0"/>
        <w:ind w:left="0"/>
        <w:jc w:val="both"/>
      </w:pPr>
      <w:r>
        <w:drawing>
          <wp:inline distT="0" distB="0" distL="0" distR="0">
            <wp:extent cx="78105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0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9"/>
    <w:p>
      <w:pPr>
        <w:spacing w:after="0"/>
        <w:ind w:left="0"/>
        <w:jc w:val="both"/>
      </w:pPr>
      <w:r>
        <w:drawing>
          <wp:inline distT="0" distB="0" distL="0" distR="0">
            <wp:extent cx="78105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80"/>
    <w:bookmarkStart w:name="z192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1"/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годы</w:t>
            </w:r>
          </w:p>
        </w:tc>
      </w:tr>
    </w:tbl>
    <w:bookmarkStart w:name="z194" w:id="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82"/>
    <w:bookmarkStart w:name="z195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3"/>
    <w:p>
      <w:pPr>
        <w:spacing w:after="0"/>
        <w:ind w:left="0"/>
        <w:jc w:val="both"/>
      </w:pPr>
      <w:r>
        <w:drawing>
          <wp:inline distT="0" distB="0" distL="0" distR="0">
            <wp:extent cx="78105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годы</w:t>
            </w:r>
          </w:p>
        </w:tc>
      </w:tr>
    </w:tbl>
    <w:bookmarkStart w:name="z197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184"/>
    <w:bookmarkStart w:name="z198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5"/>
    <w:p>
      <w:pPr>
        <w:spacing w:after="0"/>
        <w:ind w:left="0"/>
        <w:jc w:val="both"/>
      </w:pPr>
      <w:r>
        <w:drawing>
          <wp:inline distT="0" distB="0" distL="0" distR="0">
            <wp:extent cx="78105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Карабалыкскому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годы</w:t>
            </w:r>
          </w:p>
        </w:tc>
      </w:tr>
    </w:tbl>
    <w:bookmarkStart w:name="z200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563"/>
        <w:gridCol w:w="2127"/>
        <w:gridCol w:w="1099"/>
        <w:gridCol w:w="1099"/>
        <w:gridCol w:w="1099"/>
        <w:gridCol w:w="1007"/>
        <w:gridCol w:w="1099"/>
        <w:gridCol w:w="1099"/>
        <w:gridCol w:w="1007"/>
        <w:gridCol w:w="1101"/>
      </w:tblGrid>
      <w:tr>
        <w:trPr>
          <w:trHeight w:val="30" w:hRule="atLeast"/>
        </w:trPr>
        <w:tc>
          <w:tcPr>
            <w:tcW w:w="156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"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187"/>
        </w:tc>
        <w:tc>
          <w:tcPr>
            <w:tcW w:w="21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поселков, сел,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2018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2019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"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88"/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Карабалык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</w:tr>
      <w:tr>
        <w:trPr>
          <w:trHeight w:val="30" w:hRule="atLeast"/>
        </w:trPr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"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89"/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Бурлинский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</w:tr>
      <w:tr>
        <w:trPr>
          <w:trHeight w:val="30" w:hRule="atLeast"/>
        </w:trPr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"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90"/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Боскольский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"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91"/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Есенкольский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</w:tr>
      <w:tr>
        <w:trPr>
          <w:trHeight w:val="30" w:hRule="atLeast"/>
        </w:trPr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"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92"/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Карабалыкский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"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193"/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Кустанайский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</w:tr>
      <w:tr>
        <w:trPr>
          <w:trHeight w:val="30" w:hRule="atLeast"/>
        </w:trPr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"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194"/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</w:tr>
      <w:tr>
        <w:trPr>
          <w:trHeight w:val="30" w:hRule="atLeast"/>
        </w:trPr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"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195"/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Новотроицкий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весенне-осенний сезон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весенне-осенний сезон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"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196"/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Побединский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"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197"/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Славенский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весенне-осенний сезон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весенне-осенний сезон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"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198"/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Смирновский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"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199"/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</w:tr>
      <w:tr>
        <w:trPr>
          <w:trHeight w:val="30" w:hRule="atLeast"/>
        </w:trPr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"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200"/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Урнекский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весенне-осенний сезон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весенне-осенний сезон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201"/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Тогузак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</w:tr>
      <w:tr>
        <w:trPr>
          <w:trHeight w:val="30" w:hRule="atLeast"/>
        </w:trPr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"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202"/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Белоглиновский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header.xml" Type="http://schemas.openxmlformats.org/officeDocument/2006/relationships/header" Id="rId2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