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2474f" w14:textId="b4247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Тарановскому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Тарановского района Костанайской области от 13 февраля 2018 года № 162. Зарегистрировано Департаментом юстиции Костанайской области 6 марта 2018 года № 7579. Утратило силу решением маслихата района Беимбета Майлина Костанайской области от 16 июля 2019 года № 290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района Беимбета Майлина Костанайской области от 16.07.2019 </w:t>
      </w:r>
      <w:r>
        <w:rPr>
          <w:rFonts w:ascii="Times New Roman"/>
          <w:b w:val="false"/>
          <w:i w:val="false"/>
          <w:color w:val="ff0000"/>
          <w:sz w:val="28"/>
        </w:rPr>
        <w:t>№ 290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Тарановскому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Руднева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сельского хозяйства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акимата Тарановского района"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С. Каргачинский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"13" февраля 2018 года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земельных отношений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акимата Тарановского района"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С. Красноголов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"13" февраля 2018 года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февраля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162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Тарановскому району на 2018-2019 годы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Тарановского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Тарановскому району на 2018-2019 годы).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Тарановского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прилагаемых к схеме (карте) расположения пастбищ на территории Тарановского района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02"/>
        <w:gridCol w:w="9798"/>
      </w:tblGrid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2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юридического лица</w:t>
            </w:r>
          </w:p>
          <w:bookmarkEnd w:id="29"/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 Корганбек Окасович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Данияр Ашимович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Айтуған Алмат Кобландыұлы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Болат Жагипарович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Аксенов Вячеслав Сергеевич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Алимбаева Маура Мирхайдаровна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Куляш Зкрияновна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Андрейковец Николай Борисович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Аргимбаев Ерлан Баязитович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Габит Нагызханович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Кайржанович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Болат Кабылович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Бахытжанович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Хамитбек Какимжанович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Марат Серикжанович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Ахметвали Амантаевич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Бисикенов Жумагали-Алик Рыспаевич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Близнюк Виктор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Болбат Любовь Петровна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 Нурлан Насырович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Серикпай Акпарович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Бурлуцкая Светлана Викторовна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Сергей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Вдовин Василий Максимович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Вернигоров Александр Викторович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Винокурова Лидия Иогановна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Горбатюк Владимир Дмитриевич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Губарев Юрий Кириллович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Ельхан Исмаилоглы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Даулет Сеилханович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Достияров Сардан Амиргалиевич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Дюсембина Гульдирайхан Бердибековна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Нурлан Кабдешулы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Кенжебек Ергалиевич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Алымхан Чингисханович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Жармухамедова Гульзада Жолдыбаевна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Жортынбаев Мурат Мадиевич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Доскан Елтаевич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 Сергей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Вячеслав Леонидович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 Марат Муслимович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Нурлан Казынбекович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Даникенович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Аскар Уразбаевич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Ерболат Саттарович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Каукин Кабдыраш Блянович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Мершат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Татьяна Константиновна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Киндришов Виктор Петрович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Кожемяха Мария Абрамовна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Георгиевич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Бакбергенович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Юрий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Рустам Арыстанович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Құмар Қайрат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Курмангалиев Марат Сагынбаевич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Александр Семенович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Лакисов Виктор Александрович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Малик Салыкович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Мурзакаев Аулиехан Дюсенгали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Галинур Тулегенович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Марат Ерназарович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Остапюк Тамара Ивановна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Панасенко Виктор Владиленович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 Ринат Дмитриевич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Владимир Анатольевич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Пияико Александр Павлович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 Евгений Яковлевич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Пучич Василий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Болатбек Саисович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6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 Вячеслав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Константин Петрович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7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Зинаида Назаровна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7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Семейкин Владимир Иванович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Силичева Лариса Ивановна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7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7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Александр Анатольевич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7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Сухин Вячислав Петрович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8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8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Жумагазы Едрисович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Рабига Культановна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Тигай Александр Сергеевич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8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Трофимова Людмила Николаевна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8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8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 Мырзакан Ауенович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9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9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Сарсембаевна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Елена Александровна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Бакыткереевна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Хабылхан Болатхан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9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9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Виктор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9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Геннадий Александрович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0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Георгий Сергеевич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0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Шаймагамбетов Назар Алимович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Шаймаганбетов Мелс Турсынбекович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Шалыгин Владимир Владимирович 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0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0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0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Шестопалов Виктор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1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Шинкина Гульбану Айдаровна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1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Шкуратов Юрий Григорьевич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Штыхлинг Вера Михайловна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Штыхлинг Юрий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Шуинов Серик Мусаевич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Утемуратович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1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1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Юрченко Николай Юрьевич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1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Яицкая Валентина Александровна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2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Яненко Людмила Владимировна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2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"СЕВЕР ПТИЦА"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2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"Сулу"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2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"Аят Агро"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2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"им. Майлина"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2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"Солнышко-2005"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2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"Адлет-Т"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2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Алтын-2000"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2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"МЕЧТА-98"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2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"Халвай-II"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3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"Шкуратов"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3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"Племенная птицеводческая фабрика "Костанайская"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3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"Рудненское-Агро"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3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"ТАССЕРВИС"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3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"Аграрная фирма "Колос-ІІ"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3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 Агро"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3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"Крымское"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3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"Дубль"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3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"МСС"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3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"АКТАС"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4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"АНАРА"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4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"Сарыагаш"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4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"Дары земли"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4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"Альба"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4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"Викторовское"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4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"Жамбаскол"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4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"Асар-07"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4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"ЖК Ленинское"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4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"Нұрлы Дала" 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4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"Евгеновка"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5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"Жаса 12"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5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Астық+"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5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"МАКСУТ-Н"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53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54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"Тогызбай-Агро"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55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"АГРО-1010"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56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"КИА-КZ"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57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"Агротехнологическая Компания"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58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 AGRO KZ"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59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"Шептыкуль-Агро"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60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"АМИНА 2012"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61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"Баталинское"</w:t>
            </w:r>
          </w:p>
        </w:tc>
      </w:tr>
      <w:tr>
        <w:trPr>
          <w:trHeight w:val="30" w:hRule="atLeast"/>
        </w:trPr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62"/>
        </w:tc>
        <w:tc>
          <w:tcPr>
            <w:tcW w:w="9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"ДАНАТ-1"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272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3"/>
        <w:gridCol w:w="2460"/>
        <w:gridCol w:w="1808"/>
        <w:gridCol w:w="1808"/>
        <w:gridCol w:w="2461"/>
      </w:tblGrid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2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2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</w:tr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26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</w:tbl>
    <w:bookmarkStart w:name="z27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2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278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8"/>
    <w:bookmarkStart w:name="z27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Тарановскому району составляет – 345213 гектаров, в том числе на землях сельскохозяйственного назначения – 245 881 гектаров, на землях населенных пунктов (городов, поселков и сельских населенных пунктов) – 59153 гектаров, на землях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2615 гектаров, на землях водного фонда – 151 гектаров, на землях запаса – 37413 гектаров.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282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составленная согласно норме потребления воды</w:t>
      </w:r>
    </w:p>
    <w:bookmarkEnd w:id="271"/>
    <w:bookmarkStart w:name="z28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272"/>
    <w:bookmarkStart w:name="z28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Прудов, копаней, оросительных или обводнительных каналов, трубчатых или шахтных колодцев на территории района не имеется.</w:t>
      </w:r>
    </w:p>
    <w:bookmarkEnd w:id="273"/>
    <w:bookmarkStart w:name="z28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63627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7"/>
    <w:bookmarkStart w:name="z29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6200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301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89"/>
    <w:bookmarkStart w:name="z30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304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</w:t>
      </w:r>
    </w:p>
    <w:bookmarkEnd w:id="291"/>
    <w:bookmarkStart w:name="z30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Тарановскому району на 2018-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годы</w:t>
            </w:r>
          </w:p>
        </w:tc>
      </w:tr>
    </w:tbl>
    <w:bookmarkStart w:name="z308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5"/>
        <w:gridCol w:w="1614"/>
        <w:gridCol w:w="1328"/>
        <w:gridCol w:w="764"/>
        <w:gridCol w:w="1328"/>
        <w:gridCol w:w="1329"/>
        <w:gridCol w:w="764"/>
        <w:gridCol w:w="1329"/>
        <w:gridCol w:w="1329"/>
        <w:gridCol w:w="1330"/>
      </w:tblGrid>
      <w:tr>
        <w:trPr>
          <w:trHeight w:val="30" w:hRule="atLeast"/>
        </w:trPr>
        <w:tc>
          <w:tcPr>
            <w:tcW w:w="11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пп</w:t>
            </w:r>
          </w:p>
          <w:bookmarkEnd w:id="295"/>
        </w:tc>
        <w:tc>
          <w:tcPr>
            <w:tcW w:w="16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округов, сел и поселка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6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7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8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Евгеновка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9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Максут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0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01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Приозерное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02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03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04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Новоильинов-ский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05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06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Тарановский сельский округ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07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Тобол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08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Юбилейное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полный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и летние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