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4e7740" w14:textId="14e774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дополнения в постановление акимата Павлодарской области от 24 июня 2015 года № 181/6 "Об утверждении регламентов оказания государственных услуг в сфере образования"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3 августа 2018 года № 273/5. Зарегистрировано Департаментом юстиции Павлодарской области 6 сентября 2018 года № 6049. Утратило силу постановлением акимата Павлодарской области от 30 октября 2020 года № 231/5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30.10.2020 № 231/5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24 июня 2015 года № 181/6 "Об утверждении регламентов оказания государственных услуг в сфере образования" (зарегистрировано в Реестре государственной регистрации нормативных правовых актов за № 4581, опубликовано 21 июля 2015 года в информационно-правовой системе "Әділет") следующие изменения и дополнение: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постановления изложить в новой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 прилагаемые регламенты государственных услуг: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"Выдача справок по опеке и попечительству";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регламент государственной услуги "Передача ребенка (детей) на патронатное воспитание";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регламент государственной услуги "Назначение выплаты денежных средств на содержание ребенка (детей), переданного патронатным воспитателям";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регламент государственной услуги "Постановка на учет лиц, желающих усыновить детей";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регламент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регламент государственной услуги "Передача ребенка (детей) на воспитание в приемную семью и назначение выплаты денежных средств на их содержание.";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      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денежных средств на содержание ребенка (детей), переданного патронатным воспитателям"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 "Выдача разрешения на свидания с ребенком родителям, лишенным родительских прав, не оказывающие на ребенка негативного влияния"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1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указанное постановление дополнить регламентом государственной услуги "Передача ребенка (детей) на воспитание в приемную семью и назначение выплаты денежных средств на их содержание"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2"/>
    <w:bookmarkStart w:name="z1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образования Павлодарской области" в установленном законодательством Республики Казахстан порядке обеспечить: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регистрацию настоящего постановления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десяти календарных дней со дня государственной регистрации настоящего постановления направление его копии в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размещение настоящего постановления на интернет-ресурсе акимата Павлодарской области.</w:t>
      </w:r>
    </w:p>
    <w:bookmarkStart w:name="z1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Бегентаева М. М.</w:t>
      </w:r>
    </w:p>
    <w:bookmarkEnd w:id="4"/>
    <w:bookmarkStart w:name="z2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Бакауов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 от "03"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августа 2018 года № 273/5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2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</w:p>
    <w:bookmarkEnd w:id="6"/>
    <w:bookmarkStart w:name="z2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"/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- государственная услуга) оказывается местными исполнительными органами районов и городов Павлодарской области (далее - услугодатель).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2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9"/>
    <w:bookmarkStart w:name="z2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2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1"/>
    <w:bookmarkStart w:name="z2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"/>
    <w:bookmarkStart w:name="z2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входящие в состав процесса оказания государственной услуги, длительность и последовательность выполнения, в том числе этапы прохождения процедур (действий):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поступления из Государственной корпорации необходимых документов услугополучателя осуществляет прием и их регистрацию, направляет документы ответственному услугодателю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исполнителя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вносит сведения об опекунах (попечителях) и подопечных в реестр электронной базы "Е-попечительство", готовит справку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рассматривает справку либо мотивированный ответ об отказе и подписывает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регистрирует справку либо мотивированный ответ об отказе в журнале учета и направляет в Государственную корпорацию результат оказания государственной услуги – 30 (тридцать) минут.</w:t>
      </w:r>
    </w:p>
    <w:bookmarkStart w:name="z3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оказания государственной услуги –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"/>
    <w:bookmarkStart w:name="z3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5"/>
    <w:bookmarkStart w:name="z3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3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"/>
    <w:bookmarkStart w:name="z3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8"/>
    <w:bookmarkStart w:name="z3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при оказании государственной услуги через Государственную корпорацию и последовательность процедур (действий) услугодателя и услугополучателя: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 для получения государственной услуги, которая осуществляется в операционном зале посредством "безбарьерного" обслуживания путем электронной очереди.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а также данных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- ШЭП) в государственную базу данных физических лиц (далее – ГБД ФЛ) о данных услугополучателя (одного из родителей или законных представителей);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– АРМ РШЭП).</w:t>
      </w:r>
    </w:p>
    <w:bookmarkStart w:name="z3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 последовательности процедур (действий) услугодателя и услугополучателя: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3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3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9"/>
        <w:gridCol w:w="1496"/>
        <w:gridCol w:w="1250"/>
        <w:gridCol w:w="1250"/>
        <w:gridCol w:w="4588"/>
        <w:gridCol w:w="1250"/>
        <w:gridCol w:w="202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потока, работ)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4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</w:tr>
      <w:tr>
        <w:trPr>
          <w:trHeight w:val="30" w:hRule="atLeast"/>
        </w:trPr>
        <w:tc>
          <w:tcPr>
            <w:tcW w:w="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прием и регистрацию полученных документов из Государственной корпорации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и определяет ответственного исполнителя</w:t>
            </w:r>
          </w:p>
        </w:tc>
        <w:tc>
          <w:tcPr>
            <w:tcW w:w="4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готовит справку об опеке и попечительстве по форме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приложению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либо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справку либо мотивированный ответ об отказе и подписывает 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справку либо мотивированный ответ об отказе и направляет в Государственную корпорацию результат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ответственному исполнителю услугодателя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4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</w:tr>
      <w:tr>
        <w:trPr>
          <w:trHeight w:val="30" w:hRule="atLeast"/>
        </w:trPr>
        <w:tc>
          <w:tcPr>
            <w:tcW w:w="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4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4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систем, задействованных в оказании государственной услуги через Портал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4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"Выдача справок по опеке и попечительству"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 от "03"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августа 2018 года № 273/5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4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</w:t>
      </w:r>
      <w:r>
        <w:br/>
      </w:r>
      <w:r>
        <w:rPr>
          <w:rFonts w:ascii="Times New Roman"/>
          <w:b/>
          <w:i w:val="false"/>
          <w:color w:val="000000"/>
        </w:rPr>
        <w:t>или попечительства над ребенком-сиротой (детьми-сиротами)</w:t>
      </w:r>
      <w:r>
        <w:br/>
      </w:r>
      <w:r>
        <w:rPr>
          <w:rFonts w:ascii="Times New Roman"/>
          <w:b/>
          <w:i w:val="false"/>
          <w:color w:val="000000"/>
        </w:rPr>
        <w:t>и ребенком (детьми), оставшимся без попечения родителей"</w:t>
      </w:r>
    </w:p>
    <w:bookmarkEnd w:id="26"/>
    <w:bookmarkStart w:name="z47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7"/>
    <w:bookmarkStart w:name="z4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оказывается местными исполнительными органами районов и городов Павлодарской области (далее – услугодатель).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4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9"/>
    <w:bookmarkStart w:name="z5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постановление акимата города или района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5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1"/>
    <w:bookmarkStart w:name="z5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"/>
    <w:bookmarkStart w:name="z5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документов и передает на рассмотрение руководителю услугодателя–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исполнителя–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постановления местного исполнительного органа города или района о назначении опеки и попечительства, акимат выносит и регистрирует постановление либо мотивированный ответ об отказе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27 (двадцать семь)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регистрирует постановление либо мотивированный ответ об отказе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журнале учета и выдает услугополучателю результат оказания государственной услуги – 2 (два) календарных дня.</w:t>
      </w:r>
    </w:p>
    <w:bookmarkStart w:name="z5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оказания государственной услуги – постановление акимата района или города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4"/>
    <w:bookmarkStart w:name="z55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5"/>
    <w:bookmarkStart w:name="z5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5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7"/>
    <w:bookmarkStart w:name="z5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38"/>
    <w:bookmarkStart w:name="z5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канцелярию услугодателя не оказывается.</w:t>
      </w:r>
    </w:p>
    <w:bookmarkEnd w:id="39"/>
    <w:bookmarkStart w:name="z6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Государственную корпорацию и последовательности процедур (действий) услугодателя и услугополучателя: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 для получения государственной услуги, которая осуществляется в операционном зале посредством "безбарьерного" обслуживания путем электронной очереди.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а также данных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- ШЭП) в государственную базу данных физических лиц (далее – ГБД ФЛ) о данных услугополучателя (одного из родителей или законных представителей);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– 4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– 5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– АРМ РШЭП).</w:t>
      </w:r>
    </w:p>
    <w:bookmarkStart w:name="z6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Start w:name="z6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порядка, а также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6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"/>
        <w:gridCol w:w="1351"/>
        <w:gridCol w:w="1129"/>
        <w:gridCol w:w="1129"/>
        <w:gridCol w:w="4699"/>
        <w:gridCol w:w="3596"/>
      </w:tblGrid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потока, работ)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4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3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прием и регистрацию полученных документов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и определяет ответственного исполнителя</w:t>
            </w:r>
          </w:p>
        </w:tc>
        <w:tc>
          <w:tcPr>
            <w:tcW w:w="4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поступившие документы, готовит постановление местного исполнительного органа города или района о назначении опеки и попечительства, акимат выносит и регистрирует постановление либо мотивированный ответ об отказе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3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постановление либо мотивированный ответ об отказе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в журнале учета и выдает услугополучателю результат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на рассмотрение руководителю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4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Постановление акимата об установлении опеки или попечительства либо мотивированный ответ об отказе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и подписание руководителем</w:t>
            </w:r>
          </w:p>
        </w:tc>
        <w:tc>
          <w:tcPr>
            <w:tcW w:w="3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постановление акимата об установлении опеки или попечительства либо мотивированный ответ об отказе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4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(двадцать семь) календарных дней</w:t>
            </w:r>
          </w:p>
        </w:tc>
        <w:tc>
          <w:tcPr>
            <w:tcW w:w="3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календарных дня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6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систем, задействованных в оказании государственной услуги через портал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6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     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"Установление опеки или попечительства над ребенком-сиротой</w:t>
      </w:r>
      <w:r>
        <w:br/>
      </w:r>
      <w:r>
        <w:rPr>
          <w:rFonts w:ascii="Times New Roman"/>
          <w:b/>
          <w:i w:val="false"/>
          <w:color w:val="000000"/>
        </w:rPr>
        <w:t xml:space="preserve">(детьми-сиротами) и ребенком (детьми), оставшимся без попечения родителей"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 от "03"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августа 2018 года № 273/5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7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</w:t>
      </w:r>
      <w:r>
        <w:br/>
      </w:r>
      <w:r>
        <w:rPr>
          <w:rFonts w:ascii="Times New Roman"/>
          <w:b/>
          <w:i w:val="false"/>
          <w:color w:val="000000"/>
        </w:rPr>
        <w:t>распоряжения имуществом несовершеннолетних детей</w:t>
      </w:r>
      <w:r>
        <w:br/>
      </w:r>
      <w:r>
        <w:rPr>
          <w:rFonts w:ascii="Times New Roman"/>
          <w:b/>
          <w:i w:val="false"/>
          <w:color w:val="000000"/>
        </w:rPr>
        <w:t>и оформления наследства несовершеннолетним детям"</w:t>
      </w:r>
    </w:p>
    <w:bookmarkEnd w:id="47"/>
    <w:bookmarkStart w:name="z72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8"/>
    <w:bookmarkStart w:name="z7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– государственная услуга) оказывается местными исполнительными органами городов, районов Павлодарской области (далее – услугодатель).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7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50"/>
    <w:bookmarkStart w:name="z7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для распоряжения имуществом, принадлежащим по праву наследования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для распоряжения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Стандарта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76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2"/>
    <w:bookmarkStart w:name="z7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по форме согласно приложению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3"/>
    <w:bookmarkStart w:name="z7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выполнения, в том числе этапы прохождения процедур (действия):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с момента поступления из Государственной корпорации необходимых документов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исполнителя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справку органов, осуществляющих функции по опеке или попечительству, для распоряжения имуществом несовершеннолетних детей и оформления наследства несовершеннолетним детям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рассматривает справку либо мотивированный ответ об отказе и подписывает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регистрирует справку либо мотивированный ответ об отказе в журнале учета и направляет в Государственную корпорацию результат оказания государственной услуги – 1 (один) рабочий день.</w:t>
      </w:r>
    </w:p>
    <w:bookmarkStart w:name="z7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оказания государственной услуги: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для распоряжения имуществом, принадлежащим по праву наследования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для распоряжения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8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6"/>
    <w:bookmarkStart w:name="z8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8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58"/>
    <w:bookmarkStart w:name="z8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59"/>
    <w:bookmarkStart w:name="z8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при оказании государственной услуги через Государственную корпорацию и последовательности процедур (действий) услугодателя и услугополучателя: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 для получения государственной услуги, которая осуществляется в операционном зале посредством "безбарьерного" обслуживания путем электронной очереди.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работник,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а также данных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- ШЭП) в государственную базу данных физических лиц (далее – ГБД ФЛ) о данных услугополучателя (одного из родителей или законных представителей);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– АРМ РШЭП).</w:t>
      </w:r>
    </w:p>
    <w:bookmarkStart w:name="z8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Портал, последовательность процедур (действий) услугодателя и услугополучателя: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8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8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"/>
        <w:gridCol w:w="1244"/>
        <w:gridCol w:w="1040"/>
        <w:gridCol w:w="1040"/>
        <w:gridCol w:w="3005"/>
        <w:gridCol w:w="2904"/>
        <w:gridCol w:w="2702"/>
      </w:tblGrid>
      <w:tr>
        <w:trPr>
          <w:trHeight w:val="3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потока, работ)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</w:tr>
      <w:tr>
        <w:trPr>
          <w:trHeight w:val="3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прием и регистрацию полученных документов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и определяет ответственного исполнителя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Изучает документы, оформляет справку либо дает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справку и подписывает либо дает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справку либо дает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на рассмотрение руководителю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справки на рассмотрение и подписание руководителю либо дает мотивированный ответ об отказе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либо мотивированный ответ об отказе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результат государственной услуги в Государственную корпорацию</w:t>
            </w:r>
          </w:p>
        </w:tc>
      </w:tr>
      <w:tr>
        <w:trPr>
          <w:trHeight w:val="3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рабочий день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90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систем, задействованных в оказании государственной услуги через Портал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92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для распоряжения имуществом несовершеннолетних</w:t>
      </w:r>
      <w:r>
        <w:br/>
      </w:r>
      <w:r>
        <w:rPr>
          <w:rFonts w:ascii="Times New Roman"/>
          <w:b/>
          <w:i w:val="false"/>
          <w:color w:val="000000"/>
        </w:rPr>
        <w:t xml:space="preserve">детей и оформления наследства несовершеннолетним детям"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3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123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 от "03"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августа 2018 года № 273/5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9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</w:t>
      </w:r>
      <w:r>
        <w:br/>
      </w:r>
      <w:r>
        <w:rPr>
          <w:rFonts w:ascii="Times New Roman"/>
          <w:b/>
          <w:i w:val="false"/>
          <w:color w:val="000000"/>
        </w:rPr>
        <w:t>осуществляющих функции по опеке или попечительству,</w:t>
      </w:r>
      <w:r>
        <w:br/>
      </w:r>
      <w:r>
        <w:rPr>
          <w:rFonts w:ascii="Times New Roman"/>
          <w:b/>
          <w:i w:val="false"/>
          <w:color w:val="000000"/>
        </w:rPr>
        <w:t>для оформления сделок с имуществом, принадлежащим</w:t>
      </w:r>
      <w:r>
        <w:br/>
      </w:r>
      <w:r>
        <w:rPr>
          <w:rFonts w:ascii="Times New Roman"/>
          <w:b/>
          <w:i w:val="false"/>
          <w:color w:val="000000"/>
        </w:rPr>
        <w:t>на праве собственности несовершеннолетним детям"</w:t>
      </w:r>
    </w:p>
    <w:bookmarkEnd w:id="67"/>
    <w:bookmarkStart w:name="z9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8"/>
    <w:bookmarkStart w:name="z9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государственная услуга) оказывается местными исполнительными органами городов, районов Павлодарской области (далее – услугодатель).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9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70"/>
    <w:bookmarkStart w:name="z9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100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72"/>
    <w:bookmarkStart w:name="z10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по форме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3"/>
    <w:bookmarkStart w:name="z10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выполнения, в том числе этапы прохождения процедур (действий):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с момента поступления из Государственной корпорации необходимых документов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исполнителя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справку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2 (два)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руководство услугодателя рассматривает и подписывает справку либо мотивированный ответ об отказев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регистрирует справку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журнале учета, и направляет в Государственную корпорацию результат оказания государственной услуги – 1 (один) рабочий день.</w:t>
      </w:r>
    </w:p>
    <w:bookmarkStart w:name="z10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 либо мотивированный ответ об отказе в оказании государственной услугив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5"/>
    <w:bookmarkStart w:name="z10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76"/>
    <w:bookmarkStart w:name="z10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0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8"/>
    <w:bookmarkStart w:name="z107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корпорацией,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79"/>
    <w:bookmarkStart w:name="z10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при оказании государственной услуги через Государственную корпорацию и последовательности процедур (действий) услугодателя и услугополучателя: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 для получения государственной услуги, которая осуществляется в операционном зале посредством "безбарьерного" обслуживания путем электронной очереди.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а также данных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- ШЭП) в государственную базу данных физических лиц (далее – ГБД ФЛ) о данных услугополучателя (одного из родителей или законных представителей);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– АРМ РШЭП).</w:t>
      </w:r>
    </w:p>
    <w:bookmarkStart w:name="z10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 последовательности процедур (действий) услугодателя и услугополучателя: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11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использования информационных систем в процессе оказания государственной услуги,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 принадлежащим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1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9"/>
        <w:gridCol w:w="1224"/>
        <w:gridCol w:w="1023"/>
        <w:gridCol w:w="1023"/>
        <w:gridCol w:w="3156"/>
        <w:gridCol w:w="2857"/>
        <w:gridCol w:w="2658"/>
      </w:tblGrid>
      <w:tr>
        <w:trPr>
          <w:trHeight w:val="30" w:hRule="atLeast"/>
        </w:trPr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потока, работ)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</w:tr>
      <w:tr>
        <w:trPr>
          <w:trHeight w:val="30" w:hRule="atLeast"/>
        </w:trPr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прием и регистрацию полученных документов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и определяет ответственного исполнителя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Изучает документы, оформляет справку либо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справку и подписывает либо дает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справку либо дает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на рассмотрение руководителю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справки на рассмотрение и подписание руководителю либо дает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Справка либо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результат государственной услуги в Государственную корпорацию</w:t>
            </w:r>
          </w:p>
        </w:tc>
      </w:tr>
      <w:tr>
        <w:trPr>
          <w:trHeight w:val="30" w:hRule="atLeast"/>
        </w:trPr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</w:tr>
      <w:tr>
        <w:trPr>
          <w:trHeight w:val="30" w:hRule="atLeast"/>
        </w:trPr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 принадлежащим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14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 принадлежащим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16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органов, осуществляющих функции по опеке</w:t>
      </w:r>
      <w:r>
        <w:br/>
      </w:r>
      <w:r>
        <w:rPr>
          <w:rFonts w:ascii="Times New Roman"/>
          <w:b/>
          <w:i w:val="false"/>
          <w:color w:val="000000"/>
        </w:rPr>
        <w:t>или 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 xml:space="preserve">принадлежащим на праве собственности несовершеннолетним детям"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7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 от "03"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августа 2018 года № 273/5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119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</w:t>
      </w:r>
      <w:r>
        <w:br/>
      </w:r>
      <w:r>
        <w:rPr>
          <w:rFonts w:ascii="Times New Roman"/>
          <w:b/>
          <w:i w:val="false"/>
          <w:color w:val="000000"/>
        </w:rPr>
        <w:t>подвоза к общеобразовательным организациям и обратно</w:t>
      </w:r>
      <w:r>
        <w:br/>
      </w:r>
      <w:r>
        <w:rPr>
          <w:rFonts w:ascii="Times New Roman"/>
          <w:b/>
          <w:i w:val="false"/>
          <w:color w:val="000000"/>
        </w:rPr>
        <w:t>домой детям, проживающим в отдаленных сельских пунктах"</w:t>
      </w:r>
    </w:p>
    <w:bookmarkEnd w:id="87"/>
    <w:bookmarkStart w:name="z120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8"/>
    <w:bookmarkStart w:name="z12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- государственная услуга) оказывается акимом поселка, села, сельского округа Павлодарской области (далее - услугодатель).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12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90"/>
    <w:bookmarkStart w:name="z12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24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92"/>
    <w:bookmarkStart w:name="z12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3"/>
    <w:bookmarkStart w:name="z12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ее выполнения, в том числе этапы прохождения процедур (действий):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услугополучателя документов, выдает расписку о приеме соответствующих документов и передает на рассмотрение руководителю услугодателя – 15 (пятнадцать)минут.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и определяет ответственного исполнителя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оформляет проект справки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на рассмотрение и подписание руководителю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рассматривает, подписывает проект справки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сотруднику канцелярии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услугодателя регистрирует справку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выдает услугополучателю – 30 (тридцать) минут.</w:t>
      </w:r>
    </w:p>
    <w:bookmarkStart w:name="z12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оказания государственной услуги -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5"/>
    <w:bookmarkStart w:name="z128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96"/>
    <w:bookmarkStart w:name="z12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3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8"/>
    <w:bookmarkStart w:name="z131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99"/>
    <w:bookmarkStart w:name="z13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веб-портал "электронного правительства" не оказывается.</w:t>
      </w:r>
    </w:p>
    <w:bookmarkEnd w:id="100"/>
    <w:bookmarkStart w:name="z13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Государственную корпорацию и последовательности процедур (действий) услугодателя и услугополучателя: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 для получения государственной услуги, которая осуществляется в порядке "электронной" очереди, по месту регистрации услугополучателя без ускоренного обслуживания, возможно "бронирование" электронной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работник Государственной корпорации отказывает в приеме документов 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а также данных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- ШЭП) в государственную базу данных физических лиц (далее - ГБД ФЛ) о данных услугополучателя (одного из родителей или законных представителей);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- АРМ РШЭП).</w:t>
      </w:r>
    </w:p>
    <w:bookmarkStart w:name="z13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подвоза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136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подвоза к общеобразовательным организациям и</w:t>
      </w:r>
      <w:r>
        <w:br/>
      </w:r>
      <w:r>
        <w:rPr>
          <w:rFonts w:ascii="Times New Roman"/>
          <w:b/>
          <w:i w:val="false"/>
          <w:color w:val="000000"/>
        </w:rPr>
        <w:t>обратно домой детям, проживающим в отдаленных сельских пунктах"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4"/>
        <w:gridCol w:w="1104"/>
        <w:gridCol w:w="3358"/>
        <w:gridCol w:w="1765"/>
        <w:gridCol w:w="2036"/>
        <w:gridCol w:w="2217"/>
        <w:gridCol w:w="1496"/>
      </w:tblGrid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работ)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работ)</w:t>
            </w:r>
          </w:p>
        </w:tc>
        <w:tc>
          <w:tcPr>
            <w:tcW w:w="3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3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3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регистрация полученных от услугополучателя документов. В случае предоставления неполного пакета документов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(или) документов с истекшим сроком действия, услугодатель отказывает в приеме заявления.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определение ответственного исполнителя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Оформление проекта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и подписание проекта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направление сотруднику канцелярии услугодателя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3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расписки о приеме документов и передача на рассмотрение руководителю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и подписание проекта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проекта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на рассмотрение и подписание руководителю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Справка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подвоза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138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"Предоставление бесплатного подвоза</w:t>
      </w:r>
      <w:r>
        <w:br/>
      </w:r>
      <w:r>
        <w:rPr>
          <w:rFonts w:ascii="Times New Roman"/>
          <w:b/>
          <w:i w:val="false"/>
          <w:color w:val="000000"/>
        </w:rPr>
        <w:t>к общеобразовательным организациям и обратно домой детям,</w:t>
      </w:r>
      <w:r>
        <w:br/>
      </w:r>
      <w:r>
        <w:rPr>
          <w:rFonts w:ascii="Times New Roman"/>
          <w:b/>
          <w:i w:val="false"/>
          <w:color w:val="000000"/>
        </w:rPr>
        <w:t xml:space="preserve">проживающим в отдаленных сельских пунктах"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39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104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 от "03"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августа 2018 года № 273/5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141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и льготного питания</w:t>
      </w:r>
      <w:r>
        <w:br/>
      </w:r>
      <w:r>
        <w:rPr>
          <w:rFonts w:ascii="Times New Roman"/>
          <w:b/>
          <w:i w:val="false"/>
          <w:color w:val="000000"/>
        </w:rPr>
        <w:t>отдельным категориям обучающихся</w:t>
      </w:r>
      <w:r>
        <w:br/>
      </w:r>
      <w:r>
        <w:rPr>
          <w:rFonts w:ascii="Times New Roman"/>
          <w:b/>
          <w:i w:val="false"/>
          <w:color w:val="000000"/>
        </w:rPr>
        <w:t>и воспитанников в общеобразовательных школах"</w:t>
      </w:r>
    </w:p>
    <w:bookmarkEnd w:id="106"/>
    <w:bookmarkStart w:name="z142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7"/>
    <w:bookmarkStart w:name="z14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- государственная услуга) оказывается организациями образования, местными исполнительными органами городов, районов Павлодарской области (далее – услугодатель).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14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09"/>
    <w:bookmarkStart w:name="z14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146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11"/>
    <w:bookmarkStart w:name="z14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2"/>
    <w:bookmarkStart w:name="z14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услугополучателя документов, сверяет копии документов с оригиналами документов, возвращает оригиналы услугополучателюс распиской о приеме документов и передает на рассмотрение руководителю услугодателя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и определяет ответственного исполнителя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оформляет проект справки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на рассмотрение и подписание руководителю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рассматривает, подписывает проект справки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сотруднику канцелярии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услугодателя регистрирует справку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выдает результат услугополучателю – 30 (тридцать)минут.</w:t>
      </w:r>
    </w:p>
    <w:bookmarkStart w:name="z14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оказания государственной услуги -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4"/>
    <w:bookmarkStart w:name="z150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оказаниягосударственнойуслуги</w:t>
      </w:r>
    </w:p>
    <w:bookmarkEnd w:id="115"/>
    <w:bookmarkStart w:name="z15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5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7"/>
    <w:bookmarkStart w:name="z153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118"/>
    <w:bookmarkStart w:name="z15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некоммерческое акционерное общество "Государственная корпорация "Правительство для граждан" не оказывается.</w:t>
      </w:r>
    </w:p>
    <w:bookmarkEnd w:id="119"/>
    <w:bookmarkStart w:name="z15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работника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5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158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и льготного питания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обучающихся и воспитанников в общеобразовательных школах"</w:t>
      </w:r>
    </w:p>
    <w:bookmarkEnd w:id="1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649"/>
        <w:gridCol w:w="2450"/>
        <w:gridCol w:w="490"/>
        <w:gridCol w:w="931"/>
        <w:gridCol w:w="1037"/>
        <w:gridCol w:w="878"/>
        <w:gridCol w:w="241"/>
        <w:gridCol w:w="136"/>
        <w:gridCol w:w="1343"/>
        <w:gridCol w:w="1028"/>
        <w:gridCol w:w="1186"/>
        <w:gridCol w:w="818"/>
        <w:gridCol w:w="872"/>
      </w:tblGrid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(поток работы)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(поток работы)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/>
        <w:tc>
          <w:tcPr>
            <w:tcW w:w="2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24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регистрация полученных от услугополучателя документов, сверка копии с подлинниками, возврат подлинников услугополучателю. В случае предоставления неполного пакета документов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(или) документов с истекшим сроком действия, услугодатель отказывает в приеме заявления.</w:t>
            </w:r>
          </w:p>
        </w:tc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определение ответственного исполнителя</w:t>
            </w:r>
          </w:p>
        </w:tc>
        <w:tc>
          <w:tcPr>
            <w:tcW w:w="93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Оформление проекта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0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и подписание проекта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расписки о приеме документов и передача на рассмотрение руководителю,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и подписание проекта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проекта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на рассмотрение и подписание руководителю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Справка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160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через Портал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162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и льготного питания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 xml:space="preserve">обучающихся и воспитанников в общеобразовательных школах"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63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 от "03"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августа 2018 года № 273/5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165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</w:t>
      </w:r>
      <w:r>
        <w:br/>
      </w:r>
      <w:r>
        <w:rPr>
          <w:rFonts w:ascii="Times New Roman"/>
          <w:b/>
          <w:i w:val="false"/>
          <w:color w:val="000000"/>
        </w:rPr>
        <w:t>на содержание ребенка-сироты (детей-сирот) и ребенка</w:t>
      </w:r>
      <w:r>
        <w:br/>
      </w:r>
      <w:r>
        <w:rPr>
          <w:rFonts w:ascii="Times New Roman"/>
          <w:b/>
          <w:i w:val="false"/>
          <w:color w:val="000000"/>
        </w:rPr>
        <w:t>(детей), оставшегося без попечения родителей"</w:t>
      </w:r>
    </w:p>
    <w:bookmarkEnd w:id="126"/>
    <w:bookmarkStart w:name="z166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7"/>
    <w:bookmarkStart w:name="z16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государственная услуга) оказывается местными исполнительными органами городов, районов Павлодарской области (далее – услугодатель).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16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29"/>
    <w:bookmarkStart w:name="z16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170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31"/>
    <w:bookmarkStart w:name="z17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2"/>
    <w:bookmarkStart w:name="z17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ее выполнения, в том числе этапы прохождения процедур (действия):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поступления из Государственной корпорации необходимых документов услугополучателя осуществляет прием и их регистрацию, направляет документы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руководство услугодателя рассматривает документы и определяет ответственного исполнителя – 30 (тридцать)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решение о назначении пособия опекуну или попечителю на содержание ребенка-сироты (детей-сирот) и ребенка (детей), оставшегося без попечения родителей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рассматривает, подписывает решение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регистрирует решение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журнале учета и выдает услугополучателю результат оказания государственной услуги – 2 (два) рабочих дня.</w:t>
      </w:r>
    </w:p>
    <w:bookmarkStart w:name="z17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оказания государственной услуги – решение о назначении пособия опекуну или попечителю на содержание ребенка-сироты (детей-сирот)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4"/>
    <w:bookmarkStart w:name="z174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35"/>
    <w:bookmarkStart w:name="z17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(работников), которые участвуют в процессе оказания государственной услуги:</w:t>
      </w:r>
    </w:p>
    <w:bookmarkEnd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7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7"/>
    <w:bookmarkStart w:name="z177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38"/>
    <w:bookmarkStart w:name="z17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при оказании государственной услуги через Государственную корпорацию и последовательности процедур (действий) услугодателя и услугополучателя: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 для получения государственной услуги, которая осуществляется в операционном зале посредством "безбарьерного" обслуживания путем электронной очереди.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а также данных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- ШЭП) в государственную базу данных физических лиц (далее – ГБД ФЛ) о данных услугополучателя (одного из родителей или законных представителей);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– 4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– 5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– АРМ РШЭП).</w:t>
      </w:r>
    </w:p>
    <w:bookmarkStart w:name="z17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Портал, последовательности процедур (действий) услугодателя и услугополучателя: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18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1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182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1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1434"/>
        <w:gridCol w:w="1198"/>
        <w:gridCol w:w="1198"/>
        <w:gridCol w:w="1591"/>
        <w:gridCol w:w="3346"/>
        <w:gridCol w:w="3112"/>
      </w:tblGrid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потока, работ)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прием и регистрацию полученных документов 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и определяет ответственного исполнителя 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Изучает документы, оформляет решение либо ответ об отказе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Рассматривает, подписывает решение либо дает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решение либо дает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на рассмотрение руководителю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решение на рассмотрение и подписание руководителю либо дает мотивированный ответ об отказе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Дает решение либо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результат государственной услуги в Государственную корпорацию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(шесть) рабочих дня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184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186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 на</w:t>
      </w:r>
      <w:r>
        <w:br/>
      </w:r>
      <w:r>
        <w:rPr>
          <w:rFonts w:ascii="Times New Roman"/>
          <w:b/>
          <w:i w:val="false"/>
          <w:color w:val="000000"/>
        </w:rPr>
        <w:t>содержание ребенка-сироты (детей-сирот) и ребенка (детей),</w:t>
      </w:r>
      <w:r>
        <w:br/>
      </w:r>
      <w:r>
        <w:rPr>
          <w:rFonts w:ascii="Times New Roman"/>
          <w:b/>
          <w:i w:val="false"/>
          <w:color w:val="000000"/>
        </w:rPr>
        <w:t xml:space="preserve">оставшегося без попечения родителей"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87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121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 от "03"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августа 2018 года № 273/5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189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"Передача ребенка (детей) на патронатное воспитание"</w:t>
      </w:r>
    </w:p>
    <w:bookmarkEnd w:id="146"/>
    <w:bookmarkStart w:name="z190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7"/>
    <w:bookmarkStart w:name="z191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воспитание" (далее – государственная услуга) оказывается местными исполнительными органами районов и городов Павлодарской области (далее – услугодатель).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19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49"/>
    <w:bookmarkStart w:name="z19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договор о передаче ребенка (детей) на патронатное воспитание,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"Передача ребенка (детей) на патронатное воспитание",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уведомление о заключении договора)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194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51"/>
    <w:bookmarkStart w:name="z195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(в произвольной форме)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2"/>
    <w:bookmarkStart w:name="z19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услугополучателя документов, передает на рассмотрение руководителю услугодателя - 30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и определяет ответственного исполнителя –1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договор о передаче ребенка (детей) на патронатное воспитание либо мотивированный ответ об отказе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на рассмотрение и подписание руководителю – 26 (двадцать шесть)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рассматривает, подписывает договор о передаче ребенка (детей) на патронатное воспитание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сотруднику канцелярии услугодателя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услугодателя регистрирует договор о передаче ребенка (детей) на патронатное воспитание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выдает результат услугополучателю – 1 (один) календарный день.</w:t>
      </w:r>
    </w:p>
    <w:bookmarkStart w:name="z197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оказания государственной услуги:</w:t>
      </w:r>
    </w:p>
    <w:bookmarkEnd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(далее – уведомление о заключении договора)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98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55"/>
    <w:bookmarkStart w:name="z19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0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7"/>
    <w:bookmarkStart w:name="z201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58"/>
    <w:bookmarkStart w:name="z20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некоммерческое акционерное общество "Государственная корпорация "Правительство для граждан" не оказывается.</w:t>
      </w:r>
    </w:p>
    <w:bookmarkEnd w:id="159"/>
    <w:bookmarkStart w:name="z20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20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1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патронатное воспитание"</w:t>
            </w:r>
          </w:p>
        </w:tc>
      </w:tr>
    </w:tbl>
    <w:bookmarkStart w:name="z206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1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4"/>
        <w:gridCol w:w="935"/>
        <w:gridCol w:w="2692"/>
        <w:gridCol w:w="706"/>
        <w:gridCol w:w="2768"/>
        <w:gridCol w:w="2462"/>
        <w:gridCol w:w="2463"/>
      </w:tblGrid>
      <w:tr>
        <w:trPr>
          <w:trHeight w:val="3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потока)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</w:tr>
      <w:tr>
        <w:trPr>
          <w:trHeight w:val="3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прием и регистрацию полученных документов. В случае предоставления услугополучателем неполного пакета документов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(или) документов с истекшим сроком действия услугодатель отказывает в приеме заявления</w:t>
            </w:r>
          </w:p>
        </w:tc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и определяет ответственного исполнителя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поступившие документы, готовит договор о передаче ребенка (детей) на патронатное воспитание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договор о передаче ребенка (детей) на патронатное воспитание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договор о передаче ребенка (детей) на патронатное воспитание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на рассмотрение руководству</w:t>
            </w:r>
          </w:p>
        </w:tc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Договор о передаче ребенка (детей) на патронатное воспитание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Договор о передаче ребенка (детей) на патронатное воспитание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Уведомляет и выдает услугополучателю результат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календарный день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(двадцать шесть) календарных дней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календарный день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календарный день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патронатное воспитание"</w:t>
            </w:r>
          </w:p>
        </w:tc>
      </w:tr>
    </w:tbl>
    <w:bookmarkStart w:name="z208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систем, задействованных в оказании государственной услуги через Портал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патронатное воспитание"</w:t>
            </w:r>
          </w:p>
        </w:tc>
      </w:tr>
    </w:tbl>
    <w:bookmarkStart w:name="z210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"Передача ребенка (детей) на патронатное воспитание"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11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810500" cy="11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 от "03"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августа 2018 года № 273/5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213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</w:t>
      </w:r>
      <w:r>
        <w:br/>
      </w:r>
      <w:r>
        <w:rPr>
          <w:rFonts w:ascii="Times New Roman"/>
          <w:b/>
          <w:i w:val="false"/>
          <w:color w:val="000000"/>
        </w:rPr>
        <w:t>содержание ребенка (детей), переданного патронатным воспитателям"</w:t>
      </w:r>
    </w:p>
    <w:bookmarkEnd w:id="166"/>
    <w:bookmarkStart w:name="z214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7"/>
    <w:bookmarkStart w:name="z21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денежных средств на содержание ребенка (детей), переданного патронатным воспитателям" (далее – государственная услуга) оказывается местными исполнительными органами районов и городов Павлодарской области (далее – услугодатель).</w:t>
      </w:r>
    </w:p>
    <w:bookmarkEnd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bookmarkStart w:name="z21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69"/>
    <w:bookmarkStart w:name="z21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денежных средств, выделяемых патронатным воспитателям на содержание ребенка (детей),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денежных средств на содержание ребенка (детей), переданного патронатным воспитателям",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218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71"/>
    <w:bookmarkStart w:name="z21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2"/>
    <w:bookmarkStart w:name="z22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</w:p>
    <w:bookmarkEnd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услугополучателя документов, передает на рассмотрение руководителю услугодателя - 30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руководствоуслугодателя рассматривает и определяет ответственного исполнителя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решение о назначении денежных средств, выделяемых на содержание ребенка (детей),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на рассмотрение и подписание руководителю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руководство услугодателя рассматривает, подписывает решение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сотруднику канцелярии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услугодателя регистрирует, выдает решение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15 (пятнадцать) минут.</w:t>
      </w:r>
    </w:p>
    <w:bookmarkStart w:name="z22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оказания государственной услуги – решение о назначении денежных средств, выделяемых патронатным воспитателям на содержание ребенка (детей)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4"/>
    <w:bookmarkStart w:name="z222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75"/>
    <w:bookmarkStart w:name="z22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2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7"/>
    <w:bookmarkStart w:name="z225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78"/>
    <w:bookmarkStart w:name="z22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Государственную корпорацию "Правительство для граждан" не оказывается.</w:t>
      </w:r>
    </w:p>
    <w:bookmarkEnd w:id="179"/>
    <w:bookmarkStart w:name="z22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22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1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денежных средств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230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денежных средств на содержание ребенка</w:t>
      </w:r>
      <w:r>
        <w:br/>
      </w:r>
      <w:r>
        <w:rPr>
          <w:rFonts w:ascii="Times New Roman"/>
          <w:b/>
          <w:i w:val="false"/>
          <w:color w:val="000000"/>
        </w:rPr>
        <w:t>(детей),переданного патронатным воспитателям"</w:t>
      </w:r>
    </w:p>
    <w:bookmarkEnd w:id="1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724"/>
        <w:gridCol w:w="804"/>
        <w:gridCol w:w="605"/>
        <w:gridCol w:w="980"/>
        <w:gridCol w:w="1453"/>
        <w:gridCol w:w="1453"/>
        <w:gridCol w:w="241"/>
        <w:gridCol w:w="152"/>
        <w:gridCol w:w="1388"/>
        <w:gridCol w:w="1094"/>
        <w:gridCol w:w="1270"/>
        <w:gridCol w:w="918"/>
        <w:gridCol w:w="977"/>
      </w:tblGrid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(поток работы)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(поток работы)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Руководствоуслугодателя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/>
        <w:tc>
          <w:tcPr>
            <w:tcW w:w="2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8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регистрация полученных от услугополучателя документов, передача на рассмотрение руководителю услугодателя</w:t>
            </w:r>
          </w:p>
        </w:tc>
        <w:tc>
          <w:tcPr>
            <w:tcW w:w="60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определение ответственного исполнителя</w:t>
            </w:r>
          </w:p>
        </w:tc>
        <w:tc>
          <w:tcPr>
            <w:tcW w:w="98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Оформление решения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и подписание решения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Регистрация, выдача решения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расписки о приеме документов и передача на рассмотрение руководителюлибо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и подписание решения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решения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на рассмотрение и подписание руководителю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Решение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решения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денежных средств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232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денежных средств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234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денежных средств на содержание ребенка</w:t>
      </w:r>
      <w:r>
        <w:br/>
      </w:r>
      <w:r>
        <w:rPr>
          <w:rFonts w:ascii="Times New Roman"/>
          <w:b/>
          <w:i w:val="false"/>
          <w:color w:val="000000"/>
        </w:rPr>
        <w:t xml:space="preserve">(детей), переданного патронатным воспитателям"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35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 от "03"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августа 2018 года № 273/5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237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"Постановка на учет лиц, желающих усыновить детей"</w:t>
      </w:r>
    </w:p>
    <w:bookmarkEnd w:id="186"/>
    <w:bookmarkStart w:name="z238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7"/>
    <w:bookmarkStart w:name="z23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– государственная услуга) оказывается местными исполнительными органами районов и городов Павлодарской области (далее – услугодатель).</w:t>
      </w:r>
    </w:p>
    <w:bookmarkEnd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24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89"/>
    <w:bookmarkStart w:name="z24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 – уведомление о готовности заключения возможности (невозможности) быть кандидатом 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уведомление).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услугополучателю необходимо обратиться по указанному в уведомлении адресу для получения заключения о возможности (невозможности) быть кандидатом (ами) в усыновители.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Start w:name="z242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91"/>
    <w:bookmarkStart w:name="z24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(в произвольной форме)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2"/>
    <w:bookmarkStart w:name="z24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</w:p>
    <w:bookmarkEnd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подачи необходимых документов услугополучателем, осуществляет прием и их регистрацию, направляет документы на резолюцию руководству услугодателя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исполнителя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заключение о возможности (невозможности) быть кандидатом (ами) в усыновители либо дает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11 (одиннадцать)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руководство услугодателя подписывает заключение о возможности (невозможности) быть кандидатом (ами) в усыновители,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регистрирует заключение о возможности (невозможности) быть кандидатом (ами) в усыновители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услугополучателю – 1 (один) календарный день.</w:t>
      </w:r>
    </w:p>
    <w:bookmarkStart w:name="z24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оказания государственной услуги:</w:t>
      </w:r>
    </w:p>
    <w:bookmarkEnd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 – уведомление готовности заключения о возможности (невозможности) быть кандидатом(ами) в усыновители по форме согласно к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уведомление).</w:t>
      </w:r>
    </w:p>
    <w:bookmarkStart w:name="z246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95"/>
    <w:bookmarkStart w:name="z24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4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7"/>
    <w:bookmarkStart w:name="z249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98"/>
    <w:bookmarkStart w:name="z250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некоммерческое акционерное общество "Государственная корпорация "Правительство для граждан" не оказывается.</w:t>
      </w:r>
    </w:p>
    <w:bookmarkEnd w:id="199"/>
    <w:bookmarkStart w:name="z251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25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использование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254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описания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2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4"/>
        <w:gridCol w:w="1004"/>
        <w:gridCol w:w="839"/>
        <w:gridCol w:w="758"/>
        <w:gridCol w:w="3271"/>
        <w:gridCol w:w="2943"/>
        <w:gridCol w:w="3191"/>
      </w:tblGrid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потока, работ)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3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3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</w:tr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регистрация полученных документов</w:t>
            </w:r>
          </w:p>
        </w:tc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определение ответственного исполнителя</w:t>
            </w:r>
          </w:p>
        </w:tc>
        <w:tc>
          <w:tcPr>
            <w:tcW w:w="3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документов, подготовка заключения о возможности (невозможности) быть кандидатом (ами) в усыновители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подписание заключения о возможности (невозможности) быть кандидатом (ами) в усыновители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3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заключения о возможности (невозможности) быть кандидатом (ами) в усыновители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выдача услугополучателю</w:t>
            </w:r>
          </w:p>
        </w:tc>
      </w:tr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на рассмотрение руководству</w:t>
            </w:r>
          </w:p>
        </w:tc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3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о возможности (невозможности) быть кандидатом (ами) в усыновители на рассмотрение и подписание руководством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о возможности (невозможности) быть кандидатом (ами) в усыновители,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3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и выдача услугополучателю результата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календарный день</w:t>
            </w:r>
          </w:p>
        </w:tc>
        <w:tc>
          <w:tcPr>
            <w:tcW w:w="3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(одиннадцать) календарных дней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календарный день</w:t>
            </w:r>
          </w:p>
        </w:tc>
        <w:tc>
          <w:tcPr>
            <w:tcW w:w="3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календарный день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256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258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"Постановка на учет лиц, желающих усыновить детей"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59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 от "03"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августа 2018 года № 273/5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261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</w:t>
      </w:r>
      <w:r>
        <w:br/>
      </w:r>
      <w:r>
        <w:rPr>
          <w:rFonts w:ascii="Times New Roman"/>
          <w:b/>
          <w:i w:val="false"/>
          <w:color w:val="000000"/>
        </w:rPr>
        <w:t>денежной выплаты в связи с усыновлением ребенка-сироты</w:t>
      </w:r>
      <w:r>
        <w:br/>
      </w:r>
      <w:r>
        <w:rPr>
          <w:rFonts w:ascii="Times New Roman"/>
          <w:b/>
          <w:i w:val="false"/>
          <w:color w:val="000000"/>
        </w:rPr>
        <w:t>и (или) ребенка, оставшегося без попечения родителей"</w:t>
      </w:r>
    </w:p>
    <w:bookmarkEnd w:id="206"/>
    <w:bookmarkStart w:name="z262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7"/>
    <w:bookmarkStart w:name="z263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– государственная услуга) оказывается местными исполнительными органами районов и городов Павлодарской области (далее – услугодатель).</w:t>
      </w:r>
    </w:p>
    <w:bookmarkEnd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264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09"/>
    <w:bookmarkStart w:name="z265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 и (или)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266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11"/>
    <w:bookmarkStart w:name="z267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2"/>
    <w:bookmarkStart w:name="z268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ее результат:</w:t>
      </w:r>
    </w:p>
    <w:bookmarkEnd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услугополучателя документов, сверяет копии документов с оригиналами, передает на рассмотрение руководителю услугодателя - 30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исполнителя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решение о назначении единовременной денежной выплаты в связи с усыновлением ребенка-сироты и (или) ребенка, оставшегося без попечения родителей,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руководство услугодателя рассматривает, подписывает решение о назначении денежных средств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регистрирует решение о назначении денежных средств в журнал учета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выдает услугополучателю результат оказания государственной услуги – 1 (один) рабочий день.</w:t>
      </w:r>
    </w:p>
    <w:bookmarkStart w:name="z269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является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4"/>
    <w:bookmarkStart w:name="z270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15"/>
    <w:bookmarkStart w:name="z271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(работников), которые участвуют в процессе оказания государственной услуги:</w:t>
      </w:r>
    </w:p>
    <w:bookmarkEnd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72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17"/>
    <w:bookmarkStart w:name="z273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18"/>
    <w:bookmarkStart w:name="z274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Государственную корпорацию не оказывается.</w:t>
      </w:r>
    </w:p>
    <w:bookmarkEnd w:id="219"/>
    <w:bookmarkStart w:name="z275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276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в 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78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с указанием</w:t>
      </w:r>
      <w:r>
        <w:br/>
      </w:r>
      <w:r>
        <w:rPr>
          <w:rFonts w:ascii="Times New Roman"/>
          <w:b/>
          <w:i w:val="false"/>
          <w:color w:val="000000"/>
        </w:rPr>
        <w:t>длительности каждой процедуры (действия)</w:t>
      </w:r>
    </w:p>
    <w:bookmarkEnd w:id="2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752"/>
        <w:gridCol w:w="2777"/>
        <w:gridCol w:w="567"/>
        <w:gridCol w:w="3165"/>
        <w:gridCol w:w="2367"/>
        <w:gridCol w:w="2431"/>
      </w:tblGrid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Структур. Подразд.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3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регистрация документов, сверка копии документов с оригиналами, передача на рассмотрение руководителю услугодателя. В случае предоставления услугополучателем неполного пакета документов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(или) документов с истекшим сроком действия, отказ в приеме заявления</w:t>
            </w:r>
          </w:p>
        </w:tc>
        <w:tc>
          <w:tcPr>
            <w:tcW w:w="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определение ответственного исполнителя</w:t>
            </w:r>
          </w:p>
        </w:tc>
        <w:tc>
          <w:tcPr>
            <w:tcW w:w="3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документов, подготовка решения о назначении единовременной денежной выплаты в связи с усыновлением ребенка-сироты и (или) ребенка, оставшегося без попечения родителей, либо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рассмотрение, подписание решения о назначении денежных средств либо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решения о назначении денежных средств в журнал учета либо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выдача услугополучателю результата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расписки о приеме документов и передача на рассмотрение руководителю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3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о назначении единовременной денежной выплаты в связи с усыновлением ребенка-сироты и (или) ребенка, оставшегося без попечения родителей на рассмотрение и подписание руководством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Решение о назначении единовременной денежной выплаты в связи с усыновлением ребенка-сироты и (или) ребенка, оставшегося без попечения родителей,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и выдача услугополучателю результата оказания государственной услуги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3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(шесть) рабочих дней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в 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80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в оказании государственной услуги через Портал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в 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82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единовременной денежной выплаты в связи с усыновлением</w:t>
      </w:r>
      <w:r>
        <w:br/>
      </w:r>
      <w:r>
        <w:rPr>
          <w:rFonts w:ascii="Times New Roman"/>
          <w:b/>
          <w:i w:val="false"/>
          <w:color w:val="000000"/>
        </w:rPr>
        <w:t xml:space="preserve">ребенка-сироты и (или) ребенка, оставшегося без попечения родителей"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83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8105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 от "03"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августа 2018 года № 273/5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285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</w:t>
      </w:r>
      <w:r>
        <w:br/>
      </w:r>
      <w:r>
        <w:rPr>
          <w:rFonts w:ascii="Times New Roman"/>
          <w:b/>
          <w:i w:val="false"/>
          <w:color w:val="000000"/>
        </w:rPr>
        <w:t>и выдача направлений на предоставление отдыха детям</w:t>
      </w:r>
      <w:r>
        <w:br/>
      </w:r>
      <w:r>
        <w:rPr>
          <w:rFonts w:ascii="Times New Roman"/>
          <w:b/>
          <w:i w:val="false"/>
          <w:color w:val="000000"/>
        </w:rPr>
        <w:t>в загородных и пришкольных лагерях отдельным категориям обучающихся</w:t>
      </w:r>
      <w:r>
        <w:br/>
      </w:r>
      <w:r>
        <w:rPr>
          <w:rFonts w:ascii="Times New Roman"/>
          <w:b/>
          <w:i w:val="false"/>
          <w:color w:val="000000"/>
        </w:rPr>
        <w:t>и воспитанников государственных учреждений образования"</w:t>
      </w:r>
    </w:p>
    <w:bookmarkEnd w:id="226"/>
    <w:bookmarkStart w:name="z286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27"/>
    <w:bookmarkStart w:name="z287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- государственная услуга) оказывается организациями образования, местными исполнительными органами районов и городов Павлодарской области,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услугодатель).</w:t>
      </w:r>
    </w:p>
    <w:bookmarkEnd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288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29"/>
    <w:bookmarkStart w:name="z289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№ 198 от 13 апреля 2015 года (далее - Стандарт).</w:t>
      </w:r>
    </w:p>
    <w:bookmarkEnd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290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31"/>
    <w:bookmarkStart w:name="z29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2"/>
    <w:bookmarkStart w:name="z292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ее результат, входящие в состав процесса оказания государственной услуги:</w:t>
      </w:r>
    </w:p>
    <w:bookmarkEnd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необходимых документов и их регистрацию, направляет документы на резолюцию руководству услугодателя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направление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рассматривает направление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регистрирует и выдает направлениелибо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- 1 (один) рабочий день;</w:t>
      </w:r>
    </w:p>
    <w:bookmarkStart w:name="z293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оказания процедуры (действия) государственной услуги –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4"/>
    <w:bookmarkStart w:name="z294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в процессе оказания государственной услуги</w:t>
      </w:r>
    </w:p>
    <w:bookmarkEnd w:id="235"/>
    <w:bookmarkStart w:name="z29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(работников), которые участвуют в процессе оказания государственной услуги:</w:t>
      </w:r>
    </w:p>
    <w:bookmarkEnd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9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7"/>
    <w:bookmarkStart w:name="z297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38"/>
    <w:bookmarkStart w:name="z29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веб-портал "электронного правительства" не оказывается.</w:t>
      </w:r>
    </w:p>
    <w:bookmarkEnd w:id="239"/>
    <w:bookmarkStart w:name="z299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Государственную корпорацию и последовательности процедур (действий) услугодателя и услугополучателя:</w:t>
      </w:r>
    </w:p>
    <w:bookmarkEnd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 для получения государственной услуги, которая осуществляется в операционном зале посредством "безбарьерного" обслуживания путем электронной очереди.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работник Государственной корпорации отказывает в приеме документов 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а также данных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- ШЭП) в государственную базу данных физических лиц (далее – ГБД ФЛ) о данных услугополучателя (одного из родителей или законных представителей);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– АРМ РШЭП).</w:t>
      </w:r>
    </w:p>
    <w:bookmarkStart w:name="z300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отдыха детям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загородных и пришкольных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лагерях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учреждений образования"</w:t>
            </w:r>
          </w:p>
        </w:tc>
      </w:tr>
    </w:tbl>
    <w:bookmarkStart w:name="z302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государственных учреждений</w:t>
      </w:r>
    </w:p>
    <w:bookmarkEnd w:id="2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3"/>
        <w:gridCol w:w="1369"/>
        <w:gridCol w:w="2533"/>
        <w:gridCol w:w="1985"/>
        <w:gridCol w:w="5730"/>
      </w:tblGrid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электронной почты (e-mail)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"Управление образования Павлодарской области"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Павлодар, улица Каирбаева, 32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32-31-51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kense.do@pavlodar.gov.kz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Актогайского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Актогайский район, село Актогай, улица Алина, 97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2-12-07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aktogairoo3@mail.ru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Баян-аульского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Баянаульский район, село Баянаул, улица Ауэзова, 19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9-20-73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bayanaul_roo@mail.ru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Железинского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Железинский район, село Железинка, улица Пяткова, 7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2-14-29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zhelezroo@mail.ru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Иртышского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Иртышский район, село Иртышск, улица Исы Байзакова, 14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2-11-40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irt.plan.roo@mail.ru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Качирского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район Тереңкөл, село Тереңкөл, улица Тәуелсіздік, 243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2-29-06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roo_kashir@mail.ru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Лебяжинского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район Аққулы, село Аққулы, улица Баймульдина, 13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2-13-03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lebroo@list.ru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Майского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Майский район, село Коктюбе, улица Абылайхан, 32/1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9-21-27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raioo@mail.ru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Павлодарского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город Павлодар, улица Толстого, 22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32-96-80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pvroo_2008@mail.ru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Успенского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Успенский район, село Успенка, улица Геринга, 17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9-19-55 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usproo@mail.ru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Щербактинского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Щербактинский район, село Шарбакты, улица Тәуелсіздік, 53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2-17-01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cherbroo@mail.ru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города Павлодара"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город Павлодар, улица Кривенко, 25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32-21-67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pavl-goo@yandex.ru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города Экибастуза"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город Экибастуз, улица Мәшhүр Жүсіп, 101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77-16-92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ekibastuz-goroo@yandex.ru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города Аксу"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город Аксу, улица Строителей, 14 Б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6-71-77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aksu_gorono@mail.ru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отдыха детям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загородных и пришкольных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лагерях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учреждений образования"</w:t>
            </w:r>
          </w:p>
        </w:tc>
      </w:tr>
    </w:tbl>
    <w:bookmarkStart w:name="z304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"Прием документов и выдача направлений на предоставление отдыха детям в</w:t>
      </w:r>
      <w:r>
        <w:br/>
      </w:r>
      <w:r>
        <w:rPr>
          <w:rFonts w:ascii="Times New Roman"/>
          <w:b/>
          <w:i w:val="false"/>
          <w:color w:val="000000"/>
        </w:rPr>
        <w:t>загородных и пришкольных лагерях отдельным категориям обучающихся</w:t>
      </w:r>
      <w:r>
        <w:br/>
      </w:r>
      <w:r>
        <w:rPr>
          <w:rFonts w:ascii="Times New Roman"/>
          <w:b/>
          <w:i w:val="false"/>
          <w:color w:val="000000"/>
        </w:rPr>
        <w:t xml:space="preserve">и воспитанников государственных учреждений образования"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05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8105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 от "03"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августа 2018 года № 273/5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307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</w:t>
      </w:r>
      <w:r>
        <w:br/>
      </w:r>
      <w:r>
        <w:rPr>
          <w:rFonts w:ascii="Times New Roman"/>
          <w:b/>
          <w:i w:val="false"/>
          <w:color w:val="000000"/>
        </w:rPr>
        <w:t>на свидания с ребенком родителям, лишенным родительских прав,</w:t>
      </w:r>
      <w:r>
        <w:br/>
      </w:r>
      <w:r>
        <w:rPr>
          <w:rFonts w:ascii="Times New Roman"/>
          <w:b/>
          <w:i w:val="false"/>
          <w:color w:val="000000"/>
        </w:rPr>
        <w:t>не оказывающие на ребенка негативного влияния"</w:t>
      </w:r>
    </w:p>
    <w:bookmarkEnd w:id="245"/>
    <w:bookmarkStart w:name="z308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46"/>
    <w:bookmarkStart w:name="z30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 – государственная услуга) оказывается местными исполнительными органами районов и городов Павлодарской области (далее – услугодатель).</w:t>
      </w:r>
    </w:p>
    <w:bookmarkEnd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31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248"/>
    <w:bookmarkStart w:name="z31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разрешение органа опеки и попечительства на свидания с ребенком родителям, лишенным родительских прав, не оказывающие на ребенка негативного влияния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Start w:name="z312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50"/>
    <w:bookmarkStart w:name="z31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1"/>
    <w:bookmarkStart w:name="z31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ее выполнения, в том числе этапы прохождения процедур (действий):</w:t>
      </w:r>
    </w:p>
    <w:bookmarkEnd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 услугодателя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сотрудник канцелярии услугодателя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оформляет разрешение органа опеки и попечительства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передает результат оказания государственной услуги на подписание руководителю услугодателя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и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результат оказания государственной услуги и выдает услугополучателю – 15 (пятнадцать) минут.</w:t>
      </w:r>
    </w:p>
    <w:bookmarkStart w:name="z31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(процедуры) действия оказания государственной услуги - разрешение органа опеки и попечительства на свидания с ребенком родителям, лишенным родительских прав, не оказывающие на ребенка негативного влияния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3"/>
    <w:bookmarkStart w:name="z316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54"/>
    <w:bookmarkStart w:name="z31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31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56"/>
    <w:bookmarkStart w:name="z319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57"/>
    <w:bookmarkStart w:name="z320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веб-портал "электронного правительства" не оказывается.</w:t>
      </w:r>
    </w:p>
    <w:bookmarkEnd w:id="258"/>
    <w:bookmarkStart w:name="z32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Государственную корпорацию и последовательности процедур (действий) услугодателя и услугополучателя:</w:t>
      </w:r>
    </w:p>
    <w:bookmarkEnd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 для получения государственной услуги, которая осуществляется в операционном зале посредством "безбарьерного" обслуживания путем электронной очереди.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а также данных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- ШЭП) в государственную базу данных физических лиц (далее – ГБД ФЛ) о данных услугополучателя (одного из родителей или законных представителей);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– АРМ РШЭП).</w:t>
      </w:r>
    </w:p>
    <w:bookmarkStart w:name="z32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лишенным родительских прав,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оказывающие на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324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2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"/>
        <w:gridCol w:w="1083"/>
        <w:gridCol w:w="4088"/>
        <w:gridCol w:w="1789"/>
        <w:gridCol w:w="4117"/>
        <w:gridCol w:w="90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потока, работ)</w:t>
            </w:r>
          </w:p>
        </w:tc>
        <w:tc>
          <w:tcPr>
            <w:tcW w:w="4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4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4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прием и регистрацию полученных от услугополучателя документов и передает на рассмотрение руководителю услугодателя. В случаях представления услугополучателем неполного пакета документов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и (или) документов с истекшим сроком действия сотрудник канцелярии услугодателя отказывает в приеме заявления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 и определение ответственного исполнителя – 30 (тридцать) минут</w:t>
            </w:r>
          </w:p>
        </w:tc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оформление разрешения органа опеки и попечительства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приложению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либо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и передача результата оказания государственной услуги на подписание руководителю услугодателя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и выдает услугополучателю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результата оказания государственной услуги и выдача услугополучателю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подписание результата оказания государственной услуги – 30 (тридцать) минут</w:t>
            </w:r>
          </w:p>
        </w:tc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4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руководителю услугодателя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 органа опеки и попечительства либо мотивированный ответ об отказе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4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(тридцать) минут 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(два) рабочих дня 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лишенным родительских прав,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оказывающие на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326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 разрешения на свидания с ребенком родителям,</w:t>
      </w:r>
      <w:r>
        <w:br/>
      </w:r>
      <w:r>
        <w:rPr>
          <w:rFonts w:ascii="Times New Roman"/>
          <w:b/>
          <w:i w:val="false"/>
          <w:color w:val="000000"/>
        </w:rPr>
        <w:t>лишенным родительских прав, не оказывающие на ребенка</w:t>
      </w:r>
      <w:r>
        <w:br/>
      </w:r>
      <w:r>
        <w:rPr>
          <w:rFonts w:ascii="Times New Roman"/>
          <w:b/>
          <w:i w:val="false"/>
          <w:color w:val="000000"/>
        </w:rPr>
        <w:t xml:space="preserve">негативного влияния" через Государственную корпорацию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7683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27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 от "03"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августа 2018 года № 273/5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 от "03"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августа 2018 года № 273/5</w:t>
            </w:r>
          </w:p>
        </w:tc>
      </w:tr>
    </w:tbl>
    <w:bookmarkStart w:name="z329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</w:t>
      </w:r>
      <w:r>
        <w:br/>
      </w:r>
      <w:r>
        <w:rPr>
          <w:rFonts w:ascii="Times New Roman"/>
          <w:b/>
          <w:i w:val="false"/>
          <w:color w:val="000000"/>
        </w:rPr>
        <w:t>(детей) на воспитание в приемную семью и назначение</w:t>
      </w:r>
      <w:r>
        <w:br/>
      </w:r>
      <w:r>
        <w:rPr>
          <w:rFonts w:ascii="Times New Roman"/>
          <w:b/>
          <w:i w:val="false"/>
          <w:color w:val="000000"/>
        </w:rPr>
        <w:t>выплаты денежных средств на их содержание"</w:t>
      </w:r>
    </w:p>
    <w:bookmarkEnd w:id="264"/>
    <w:bookmarkStart w:name="z330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65"/>
    <w:bookmarkStart w:name="z331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воспитание в приемную семью и назначение выплаты денежных средств на их содержание" (далее – государственная услуга) оказывается местными исполнительными органами районов и городов Павлодарской области (далее – услугодатель).</w:t>
      </w:r>
    </w:p>
    <w:bookmarkEnd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канцелярию услугодателя.</w:t>
      </w:r>
    </w:p>
    <w:bookmarkStart w:name="z332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267"/>
    <w:bookmarkStart w:name="z333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договор о передаче ребенка (детей) на воспитание в приемную семью и решение о назначении выплаты денежных средств на их содержание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"Передача ребенка (детей) на воспитание в приемную семью и назначение выплаты денежных средств на их содержание",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334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69"/>
    <w:bookmarkStart w:name="z33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0"/>
    <w:bookmarkStart w:name="z336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ее выполнения, в том числе этапы прохождения процедур (действий):</w:t>
      </w:r>
    </w:p>
    <w:bookmarkEnd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 услугодателя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сотрудник канцелярии услугодателя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составляет Акт жилищно-бытовых условий лица, претендующего принять ребенка на воспитание в приемную семью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готовит договор о передаче ребенка (детей) на воспитание в приемную семью и решение о назначении выплаты денежных средств на их содержание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26 (двадцать шесть)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рассматривает, подписывает результат оказания государственной услуги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результат оказания государственной услуги и выдает услугополучателю – 30 (тридцать) минут.</w:t>
      </w:r>
    </w:p>
    <w:bookmarkStart w:name="z337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(процедуры) действия оказания государственной услуги -договор о передаче ребенка (детей) на воспитание в приемную семью, решение о назначении выплаты денежных средств на их содержание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2"/>
    <w:bookmarkStart w:name="z338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73"/>
    <w:bookmarkStart w:name="z33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34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75"/>
    <w:bookmarkStart w:name="z341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276"/>
    <w:bookmarkStart w:name="z34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некоммерческое акционерное общество "Государственная корпорация "Правительство для граждан" и веб-портал "электронного правительства" не оказывается.</w:t>
      </w:r>
    </w:p>
    <w:bookmarkEnd w:id="2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 на воспитание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приемную семью и 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денежных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их содержание"</w:t>
            </w:r>
          </w:p>
        </w:tc>
      </w:tr>
    </w:tbl>
    <w:bookmarkStart w:name="z344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"Передача ребенка (детей) на воспитание в приемную</w:t>
      </w:r>
      <w:r>
        <w:br/>
      </w:r>
      <w:r>
        <w:rPr>
          <w:rFonts w:ascii="Times New Roman"/>
          <w:b/>
          <w:i w:val="false"/>
          <w:color w:val="000000"/>
        </w:rPr>
        <w:t xml:space="preserve">семью и назначение выплаты денежных средств на их содержание"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68326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45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7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header.xml" Type="http://schemas.openxmlformats.org/officeDocument/2006/relationships/header" Id="rId4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