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59e42" w14:textId="5959e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имени Габита Мусрепова Северо-Казахстанской области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имени Габита Мусрепова Северо-Казахстанской области от 5 февраля 2018 года № 19-15. Зарегистрировано Департаментом юстиции Северо-Казахстанской области 23 февраля 2018 года № 4576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района имени Габита Мусрепова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имени Габита Мусрепова Северо-Казахстанской области на 2018-2019 годы согласно приложению.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6"/>
        <w:gridCol w:w="4204"/>
      </w:tblGrid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XIX сессии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района имени Габита Мусрепова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Шаймерденов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района имени Габита Мусрепова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Адильбеков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февраля 2018 года № 19-15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имени Габита Мусрепова Северо-Казахстанской области на 2018-2019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району имени Габита Мусрепова Северо-Казахстанской области на 2018-2019 годы (далее -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от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участников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 на пастбищах.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административно-территориальному делению в районе имени Габита Мусрепова имеются 17 сельских округов, районный центр село Новоишимское и 66 сельских населенных пунктов. 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района имени Габита Мусрепова – 1 108 678 га, из них пастбищные земли – 257 999 га.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965 375 га;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92 420 га;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 и иного не сельскохозяйственного назначения – 5 367 га;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22 592 га.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часто выражается, прежде всего, большими колебаниями годовых и суточных температур. Неблагоприятной особенностью климата данного района является наличие весенних и осенних заморозков. 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Среднегодовое количество осадков колеблется от 284 до 434 мм и в среднем составляет 380 мм.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расположена в зоне сухих степей, где получил распространение дерновый тип почвообразования, а зональными почвами являются темно-каштановые. Кроме зональных почв получили широкое распространение интразональные почвы: луговато-каштановые, лугово-каштановые, луговые каштановые. Толщина плодородной почвы 47-59 см.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действует 17 ветеринарных пунктов, 64 скотомогильников, 9 сибирско-язвенных захоронений, 14 пунктов искусственного осеменения.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имени Габита Мусрепова насчитывается крупного рогатого скота 33 461 голова, мелкого рогатого скота 32 962 головы, 11 444 головы лошадей.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 Для обеспечения сельскохозяйственных животных по району Габита Мусрепова имеются всего 177 395 га пастбищных угодий. В черте населенного пункта числится 74 499 га пастбищ, в землях запаса имеются 5 826 га пастбищных угодий.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района имени Габита Мусрепова полностью обеспечивает поголовье сельскохозяйственных животных. Отгонные пастбища для выпаса сельскохозяйственных животных отсутствуют.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– 2019 годы</w:t>
            </w:r>
          </w:p>
        </w:tc>
      </w:tr>
    </w:tbl>
    <w:bookmarkStart w:name="z3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района имени Габита Мусрепова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2"/>
        <w:gridCol w:w="8938"/>
      </w:tblGrid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"Агро-Альянс"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"Агро-Беркут"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"Агро-Есіл"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"Агро-Жазык"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Приишимский"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"Адани 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"АЗКО"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"Акселеу"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"Алиби-Ишим"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"Астык-Мукур"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"Атамекен-Агро-Целинный"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"Атамекен-Агро-Шукырколь"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"Береке-Агро"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"Береке-Брилевка"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"Богатырев"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"Возвышенка-СК"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"Дружба"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"Жарык"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5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"Жарык-2005"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"Кабуз"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"Кара-Інген"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"Корель"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"Кошар"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"Краснознаменский-2"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"Кужен"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"Ломоносовское 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"Намыс"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"Нежинка-Ерке"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6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"Новоишимская Нива"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"Привольное"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"Раисовское"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"Сагатов и К"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"СК-Париж"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"Содружество – 2"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 Гаршино"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"Тахтаброд-2"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"Тұқым"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"Целинное-2004"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"Целинный-2001"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"Червонное-Агро"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"Чистопольский-2"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"Шарык Агро"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"Юрий и К-2005"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"Ялтинский-2"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"Янтарь – 98"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Сагындык Советович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Абильпеисов Марат Каиржанович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Биржан Капарович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8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Болыспек Амантаевич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Надырбай Амантаевич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Азрапкин Евгений Владиславович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Айсин Есимбек Исмагамбетович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Мереке Сейлович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Алейник Владимир Степанович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Алешко Валерий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Еншибай Назымбекович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Альмухамбетов Нурум Кожимуханович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Алик Юрьевич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9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Ахмадова Амнат Исаевна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Ахмудов Шервани Шахидович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Амандык Литвинович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Кайрат Ермуратович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Балдиков Мубарак Кошанович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Балдиков Уаап Кошанович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Балицкий Виктор Казимирович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Балтыкысгенов Канатпай Абаевич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Барамидзе Александр Давыдович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Батова Лариса Ивановна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10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Ерболат Кабдунович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0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 Кажмукан Касенович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Бимурзин Талгат Бимурзинович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Букарев Владимир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Буружева Ханифа Хасановна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Бюрин Самат Кабландович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Волощенко Сергей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Воротков Виктор Борисович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Габдулов Нурулла Хазиевич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Гарбузов Владимир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1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Гейман Александр Александрович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1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Гневашева Валентина Александровна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Кайрлы Сеитович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Нурлан Шаймерденович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Джангашкаров Кайрат Зейнулинович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Доржубаев Сабит Женисович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 Баглан Ислямович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 Юрий Васильевич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Дудов Сергей Ильич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Емец Леонид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2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Жабурденок Владимир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2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Жамуханов Думанбай Айдашевич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Арман Жеябаевич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Жеябай Нурахметович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 Омирбек Сапаргалиевич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Жанапина Уазира Молдашевна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Жанзахов Айдар Екпинович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Риза Бимурзинович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Житкеев Наиль Жалилович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Жуламанов Чапай Касымович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3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Закирьянов Ербол Куанышевич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Заяц Павел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Зубов Владимир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Ибитаев Нурлан Ескендрович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Асия Тулегеновна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 Руслан Альвиевич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Кабиков Марат Негметович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Кажигалиев Камбар Акпанович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Кальченко Александр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Канапьянова Толкын Жанатаевна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4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Каршалов Садык Шотпаевич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4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Кенжекеев Мусыреп Кажнабиевич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Киречек Алексей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Кобзев Владимир Васильевич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Михаил Юрьевич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Владимир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Данияр Кангельдынович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Океш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Конюша Виктор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Косьмин Владимир Валерьевич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5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Кударбеков Тулепберген Нуртасович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5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Кудин Станислав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5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Кудухов Виктор Бутиевич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Куланов Куандык Сагындыкович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Роза Ануарбековна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Кыдырбек Каратаевич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Кушенова Айман Ракимжановна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Лец Виктор Федорович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Анна Николаевна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Виктор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6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Магавин Уахап Магавинович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6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Майтпасов Амангилды Кокунбаевич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Макаревич Роман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6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Макаренко Виктор Петрович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6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Максимова Валентина Ивановна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6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Маркграф Михаил Хрестьянович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6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Матус Юрий Юрьевич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Мириука Ольга Ивановна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Мирная Елена Николаевна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 Игорь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7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Мухамедеев Сакен Казгереевич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7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Нарушевич Леонид Алексеевич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7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Нарыжний Сергей Васильевич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7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Непопущ Александр Васильевич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7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Юрий Анатольевич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7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Нильга Валентин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7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Нукаев Мухаммед Изутдинович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7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Конуспек Мурзагалиевич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7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Алтын Сейсеновна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7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Нұрман Ғалымжан Егінбайұлы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8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Орманбек Айдарханович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8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Омурзаков Тулкубай Каскырбаевич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8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Онестюк Анатолий Павлович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8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Осипенко Николай Федорович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8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Аскан Дюсембаевич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8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Мансия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8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Петренко Любовь Владимировна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8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Пимонов Валерий Владимирович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8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Пшембаев Станислав Кожегулович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8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Даурен Сарсембекович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9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Мейрамбек Рашидович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9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Решетняк Сергей Григорьевич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9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Рихтер Геннадий Владиславович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9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Валерий Васильевич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9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Сальников Сергей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9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Сахно Сергей Викторович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9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Свистун Михаил Анатольевич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9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Жаналы Сеитович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9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Скокодубов Геннадий Николаевич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9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Соловьев Петр Васильевич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0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Бакитжан Игликович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0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 Сейсенбек Калашевич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0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Тержанов Кенжегали Тержанович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0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Михаил Евдокимович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0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Юрий Евдокимович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0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Ойрат Бокушевич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Тогузбаев Нурлан Капезович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0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Томпышев Марат Кабыкенович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0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Талгат Байгарович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0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Уенжанов Тасболат Мергалиевич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1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Бахытжан Тулегенович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1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Токтамыс Букенович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12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Хартуков Олег Вячеславович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13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Канат Акжигитович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14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Чекмарев Олег Михайлович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15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Рафаил Балтышевич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16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Шаламов Иван Иванович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17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Шаповалов Андрей Евгеньевич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18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Максат Амантаевич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19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Серикжан Рахимжанович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20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Шегебаева Сауле Амангельдиновна</w:t>
            </w:r>
          </w:p>
        </w:tc>
      </w:tr>
      <w:tr>
        <w:trPr>
          <w:trHeight w:val="30" w:hRule="atLeast"/>
        </w:trPr>
        <w:tc>
          <w:tcPr>
            <w:tcW w:w="3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21"/>
        </w:tc>
        <w:tc>
          <w:tcPr>
            <w:tcW w:w="8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Яресько Владимир Николаевич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– 2019 годы</w:t>
            </w:r>
          </w:p>
        </w:tc>
      </w:tr>
    </w:tbl>
    <w:bookmarkStart w:name="z238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22"/>
    <w:bookmarkStart w:name="z23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– 2019 годы</w:t>
            </w:r>
          </w:p>
        </w:tc>
      </w:tr>
    </w:tbl>
    <w:bookmarkStart w:name="z24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– 2019 годы</w:t>
            </w:r>
          </w:p>
        </w:tc>
      </w:tr>
    </w:tbl>
    <w:bookmarkStart w:name="z252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26"/>
    <w:bookmarkStart w:name="z25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– 2019 годы</w:t>
            </w:r>
          </w:p>
        </w:tc>
      </w:tr>
    </w:tbl>
    <w:bookmarkStart w:name="z259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228"/>
    <w:bookmarkStart w:name="z26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 району имени Габита Мусрепова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– 2019 годы</w:t>
            </w:r>
          </w:p>
        </w:tc>
      </w:tr>
    </w:tbl>
    <w:bookmarkStart w:name="z266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330"/>
        <w:gridCol w:w="1524"/>
        <w:gridCol w:w="1524"/>
        <w:gridCol w:w="1340"/>
        <w:gridCol w:w="1340"/>
        <w:gridCol w:w="1524"/>
        <w:gridCol w:w="1524"/>
        <w:gridCol w:w="1340"/>
        <w:gridCol w:w="1341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год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год</w:t>
            </w:r>
          </w:p>
        </w:tc>
      </w:tr>
      <w:tr>
        <w:trPr>
          <w:trHeight w:val="30" w:hRule="atLeast"/>
        </w:trPr>
        <w:tc>
          <w:tcPr>
            <w:tcW w:w="5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31"/>
        </w:tc>
        <w:tc>
          <w:tcPr>
            <w:tcW w:w="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2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33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34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35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Дружбинский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36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Кокалажарский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37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Кырымбетский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38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39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Нежинский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40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Новоишимский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41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Новосельский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42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Рузаевский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43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Салкынкольский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44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Тахтабродский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45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Червонный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46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Чистопольский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47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Шоптыкольский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248"/>
        </w:tc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Шукыркольский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</w:tbl>
    <w:bookmarkStart w:name="z28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180-200 дней.</w:t>
      </w:r>
    </w:p>
    <w:bookmarkEnd w:id="249"/>
    <w:bookmarkStart w:name="z28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250"/>
    <w:bookmarkStart w:name="z28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Примечание. </w:t>
      </w:r>
    </w:p>
    <w:bookmarkEnd w:id="251"/>
    <w:bookmarkStart w:name="z29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252"/>
    <w:bookmarkStart w:name="z29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253"/>
    <w:bookmarkStart w:name="z29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254"/>
    <w:bookmarkStart w:name="z29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сантиметр;</w:t>
      </w:r>
    </w:p>
    <w:bookmarkEnd w:id="255"/>
    <w:bookmarkStart w:name="z29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с.о. - сельский округ. </w:t>
      </w:r>
    </w:p>
    <w:bookmarkEnd w:id="25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