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4510ba" w14:textId="d4510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Северо-Казахстанской области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Жамбылского района Северо-Казахстанской области от 12 февраля 2018 года № 19/1. Зарегистрировано Департаментом юстиции Северо-Казахстанской области 28 февраля 2018 года № 4582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Жамбылского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Жамбылскому району Северо-Казахстанской области на 2018-2019 годы,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ХІХ внеочередной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 Жамбылского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О.Овчинникова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маслихата Жамбылского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Б.Мусабаев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 Жамбылского района Северо-Казахстанской области от 12 февраля 2018 года № 19/1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Жамбылскому району Северо-Казахстанской области на 2018-2019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"План по управлению пастбищами и их использованию по Жамбылскому району Северо-Казахстанской области на 2018-2019 годы" (далее-План),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под № 11064).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13 сельских округов, 53 сельских населенных пунктов.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746 520 гектаров, из них пастбищные земли – 266 663 гектаров.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550 271 гектаров;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–101 212 гектаров;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3 062 гектаров;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32 486 гектаров;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59 489 гектаров.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Жамбылский район расположен в северо-западной части Северо-Казахстанской области. Район граничит с Кустанайской областью и Курганской областью Российской Федерации, а также Тимирязевским, Есильским, Шал акынским, Мамлютским районами Северо-Казахстанской области.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среднемесячные температуры января минус 18 минус 19 градусов Цельсия, июля плюс 18 плюс 19 градусов Цельсия. Годовое количество осадков 300–330 миллиметров. Характерны малоснежные зимы с относительно жарким летом, со среднегодовой влажностью 74 процента, толщиной снежного покрова в среднем 16-18 сантиметров.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зоне рискованного земледелия. По почвенно-климатическим условиям подразделяется на 2 почвенно-климатические зоны, лесостепная равнинно западная и преобладающая колочно-степная гривно-озерная, в которых преобладают маломощные чернозҰмы, серые лесные почвы и солонцовые комплексы. Рельеф преимущественно чередование грив, озерных котловин, холмов, лесостепь с лесистостью от 7,7 процента до 20 процентов.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13 ветеринарных пунктов, 3 убойных площадки, 52 скотомогильника, 15 сибироязвенных захоронений.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Жамбылском районе насчитывается крупного рогатого скота 20 170 голов, мелкого рогатого скота 34 051 голов, 6 521 голов лошадей.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Жамбылскому району имеются всего 266 663 пастбищных угодий. В черте населенного пункта числится 74 065 гектаров пастбищ, в землях запаса имеются 16 537 гектаров пастбищных угодий.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Жамбылского района полностью обеспечивает поголовье сельскохозяйственных животных. Отгонных пастбищ, которые используются для ведения отгонного животноводства, нет.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Жамбылскому району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2018-2019 годы</w:t>
            </w:r>
          </w:p>
        </w:tc>
      </w:tr>
    </w:tbl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1"/>
        <w:gridCol w:w="9759"/>
      </w:tblGrid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3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"Айтуар-Агро"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"ЭМ Вивасек-Виктория"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"Святодуховка Агро"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"Дарбек 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"Кан Жамбыл"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"Династия Агро"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"Екпін 2002 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"Евротрейд Казахстан"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- Свет 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 Надежда 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"Сельхоз Пром СКО"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"НАШАН LTD"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"Орталык-СТ"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"ORDA 2030"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"Золотой Разлив"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"Азамат"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"АгроСев"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"Ермак-Агро"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5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"Жамбыл Бидай"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"Агротехника 2003"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"Логас ЕСЮ"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"Идея Групп Север"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"Фирма М.А.К."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"Profit Grain"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"ГК ДорСтрой"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"СБМ Ясем"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"Аимжан - Агро 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"Семеновское - Агро"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6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Егін жай Зерно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Ақ-Жер 2010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Нур-Баско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Солтустик - Жер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"Ажимбай-Агро"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"Шапагат"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"Элен - 1"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"Шатило и К"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 - Агро"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"Кызыл - Жар - Астык"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"Агротехника - Жамбыл"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"Кызыл Агро"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"НТС Агро"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"Карина S"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"Тогас и К"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"Ак-Желкен-Агро"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Жамбылская"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Командитное товарищество"Мамбетов и К"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Негосударственное учреждение "ПТШ-17"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 сельский округ</w:t>
            </w:r>
          </w:p>
          <w:bookmarkEnd w:id="79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Абдрешов Кайрат Базарович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8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Абдрешев Кайрат Каирбекович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Айтжанов Сабир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Ахтанов Мурат Суйлеменович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Кузнецов Николай Ильич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Калиев Керембай Шокатович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Нурмазанова Кульжиган Кажагалиевна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Кучерова Елизавета Габдулловна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Исенов Куанышбай Мухаметкалиевич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Ахметжанов Улан Капесович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9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Капезов Жарас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9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Мухамеджанов Тилеген Бикетович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Курсабаев Болат Козыбаевич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Разиев Болат Ахметович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Умутбаев Мухтар Капенович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Мухамеджанова Динара Бекетовна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Сейпилов Аскар Садакович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Кусаинов Керей Тюлюпбергенович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Штиер Алексей Тельманович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Садвакасов Болат Ганиевич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10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Еркалин Жанзак Кожахметович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10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Наурызбаева Дина Есимовна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Благовещенский сельский округ</w:t>
            </w:r>
          </w:p>
          <w:bookmarkEnd w:id="102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0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Аубакирова Назкен Есембаевна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Жокеев Ерлан Ондасынович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Каиржанов Асхат Кайбарович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Макжанов Каирбек Исманович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Шалабаев Мурат Сабиевич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Мустафин Дулбай Тулебаевич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Хоменко Константин Григорьевич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1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Мустафин Ораз Тулебаевич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1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Cалыков Канат Уканович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1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Саруаров Максат Сансызбаевич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1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Кривошеев Валерий Константинович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Шайпин Самат Боранбаевич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Жуандыков Ерболат Сейтахметович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Байдуев Саип Шабазгириевич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Шалабаев Мейрам Сабитович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Кожанов Салкен Жаксылыкович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Айтжанов Кайсар Сабырович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2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Никоненко Николай Григорьевич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2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Голод Сергей Игорьевич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  <w:bookmarkEnd w:id="122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2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Бектасов Борис Рыскельдинович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2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Абишев Сапар Бексултанович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Мешелев Нурлан Ажибекович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Жанмуханов Даурен Даулетиянович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Касымгужин Арман Уразкенович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Кенжегузин Нурлан Наукенов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Кикбаев Арыстан Галымжанович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3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Куркенов Алшин Кошкарбаевич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3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Турсунбаев Нуржан Жумагалиевич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3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Тенизов Аяужан Такенович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3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Кажимуратов Мурат Мансурович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Исенов Болат Куртаевич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Султанов Талгат Жасуланович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Омаров Тулюген Муржанович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Кенжегузин Нуржан Науканович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Жакин Серик Булатович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Жусиев Бесембе Айтпаевич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Казанский сельский округ</w:t>
            </w:r>
          </w:p>
          <w:bookmarkEnd w:id="140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4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Бойченко Иван Алексеевич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4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Каримов Жанатай Кажитаевич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4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Дробышева Любовь Михайловна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4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Костырин Николай Андреевич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Кайранкольский сельский округ</w:t>
            </w:r>
          </w:p>
          <w:bookmarkEnd w:id="145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4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Агатаев Каирбек Мурзагалиевич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Байкенов Айткожа Сатанович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Елеуов Ерген Жуматович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Едрисов Амангельды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5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Костанов Ерген Толегенович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5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Кулушпаева Марьяш Тлектесовна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5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Мустафин Юрий Хамитович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5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Сарбаев Мурат Магзумович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5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Искаков Курмангожа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5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Чмых Александр Сергеевич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5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Боланбаев Вячеслав Садыкович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5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Кагапов Руслан Космагамбетович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Сапегина Лидия Александровна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Болтаева Акжума Рахимовна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6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Байкенова Сауле Акиновна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6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Аллахяров Иса Мехты-Оглы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6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Дударкиев Николай Хусаинович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6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Кошеров Амангельды Кошерович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6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Тюменов Ерген Амангельдинович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6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Савельев Валерий Николаевич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Кладбинский сельский округ</w:t>
            </w:r>
          </w:p>
          <w:bookmarkEnd w:id="166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6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Асанбаев Карабола Касеевич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Виссарионова Анна Дмитриевна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6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Жусупов Алшагир Жоломанович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7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 Толеген Сапарович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7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Казанцев Виктор Николаевич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7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Тарасова Елена Александровна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7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Фролов Александр Николаевич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7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Котенев Николай Михайлович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7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Леденев Виктор Иванович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7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Аксючиц Олег Викентьевич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7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Мурзаев Магомед Альвиевич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7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Нурахметов Бейбут Тургунович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7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Лисицкий Владимир Анатольевич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8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Степанов Александр Геннадьевич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8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Юринов Николай Васильевич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8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Анопко Петр Семенович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8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Разгоняев Николай Иванович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8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Гриценко Анатолий Васильевич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8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Игнатьевна Светлана Александровна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8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Потанин Андрей Владимирович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8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Устинов Василий Анатольевич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8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Вагапов Абас Эдилсолтанович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8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Сазонов Александр Алексеевич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9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Даллакян Карапет Размикович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9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Кузнецова Зинаида Дмитриевна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9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Шлейдовец Андрей Иванович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9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Рубас Владимир Павлович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9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Куревлев Геннадий Николаевич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9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Гузиенко Сергей Николаевич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9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Каратеев Сергей Петрович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9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Рыков Михаил Михаилович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9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Жусупов Алшагир Жоламанович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9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Леденев Виктор Иванович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20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Фаисханов Фидай Фасихович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20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Есмиев Нуртай Анасович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20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Ганзин Анатолий Викторович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20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Вагапов Абас Эдилсолтанович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20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Крючек Вячеслав Романович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20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Морщинин Владимир Александрович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Майбалыкский сельский округ</w:t>
            </w:r>
          </w:p>
          <w:bookmarkEnd w:id="206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0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Ермоленко Александр Анатольевич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0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Волков Иван Дмитриевич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0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Казиев Аскер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1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Масленникова Валентина Дмитриевна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1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Маранян Ерванд Беняминович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1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Садыков Муханбеткали Сабитович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1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Сарсембин Ертай Султанович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1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Тасмагамбетов Айдар Мухаметжанович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1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Тюлебаев Кайсар Жукенович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1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Саркенов Багылан Ауельбенович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1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Волков Николай Анатольевич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1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Нагиев Зухмет Абугуль-Оглы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1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Абитов Жангали Газезович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2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Калиев Серик Болданович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2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Тюлеев Берик Ескендирович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2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Каленов Нурканат Кантарбаевич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2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Аманжолова Кульпаш Аблаевна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2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 Орал Сабитович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2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Мирошин Николай Александрович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2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Шакибаева Дана Даулетовна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2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Шаймерденов Сулейман Шаймерденович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2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Ермоленко Анатолий Андреевич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2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Волков Иван Дмитриевич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3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Спивак Сергей Андреевич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3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Маранян Ерванд Беняминович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3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Утулин Алтай Касенович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3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Шакибаев Есентай Есимович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3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Федоров Олег Юрьевич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 сельский округ</w:t>
            </w:r>
          </w:p>
          <w:bookmarkEnd w:id="235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3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Апретов Иван Павлович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3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Блажков Геннадий Николаевич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3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Вагнер Андрей Генрихович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3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Зейнелов Каби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4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Дубель Виктор Викторович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4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Омаров Мереке Беркутович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4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Шахмаев Александр Михайлович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4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Дробышев Петр Михайлович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4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Жакаев Мухтар Серикович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4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Якубенко Борис Александрович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4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Беккожин Кайрат Кабенович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4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Вагнер Андрей Генрихович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4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Какимжанов Магзум Маженович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 сельский округ</w:t>
            </w:r>
          </w:p>
          <w:bookmarkEnd w:id="249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5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Сакенов Жадыгер Коралевич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5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Шоканов Азамат Елубаевич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  <w:bookmarkEnd w:id="252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5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Коваль Наталья Ивановна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5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Грамотеев Николай Васильевич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5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Джакупов Дулат Ондырисович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5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Коротенко Олег Алексеевич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5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Никитин Федор Кондратьевич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5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Лобода Василий Михайлович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5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Коротенко Владимир Алексеевич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6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Лобода Василий Михайлович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6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Никитин Федор Кондратьевич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6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Грамотеев Николай Васильевич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6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Джакупов Дулат Ондрысович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6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Коротенко Олег Алексеевич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6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Калгужин Естай Амержанович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Пресновский сельский округ</w:t>
            </w:r>
          </w:p>
          <w:bookmarkEnd w:id="266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6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Макжанов Арман Аманжолович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6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Моргунова Людмила Ивановна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6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Шихов Николай Анатольевич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7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Сосламбеков Лема Хамитович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7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Сычев Виктор Федорович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7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Кунгурцев Алексей Николаевич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7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Бекпаев Кантар Калкимбаевич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7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Досымов Абай Алатаевич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7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Попов Дмитрий Фелиппович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7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Назеян Ваган Володяевич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7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Иванов Юрий Анатольевич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7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Иванова Елена Эдмундовна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7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Малыхин Николай Николаевич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8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Нифталиев Тельман Али-Оглы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8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Лобода Владимир Викторович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8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Шихов Николай Анатольевич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Пресноредутский сельский округ</w:t>
            </w:r>
          </w:p>
          <w:bookmarkEnd w:id="283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8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Асхабов Руслан Жамалайлович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8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Альдибергенов Канат Нагашибаевич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8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Кучукпаев Каиржан Базылканович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8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Голубев Геннадий Борисович 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8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Грязнов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8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Зубань Александр Иванович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9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Марунич Иван Федорович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9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Никитин Владимир Иванович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9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Перелыгин Анатолий Анатольевич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9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Смирнов Виктор Вячеславович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9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Турнов Виктор Павлович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9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Турнов Вячеслав Павлович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9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Смирнов Владимир Вячеславович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97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Таныкпаев Жумабай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9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Чунгулова Зинаида Алексеевна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9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Ахметов Аманжол Каиркенович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30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Морозов Алик Альфидович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30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Прохоров Василий Александрович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30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Мамбетов Багит Кайдарович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30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Савинов Сергей Ревьевич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30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Колодий Петр Леонидович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30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Альдибергенов Канат Нагажбаевич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306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Асхабов Ваха Джамалайлович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 сельский округ</w:t>
            </w:r>
          </w:p>
          <w:bookmarkEnd w:id="307"/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308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Бекенов Амангельды Баймолдинович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309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Аубакиров Мурат Кавкенович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310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Баекин Азат Кабиевич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311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Кусаинов Гали Минайдарович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312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Бегенов Амантай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313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Асылбеков Сырбай Жасуланович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314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Кусаинов Гали Минайдарович</w:t>
            </w:r>
          </w:p>
        </w:tc>
      </w:tr>
      <w:tr>
        <w:trPr>
          <w:trHeight w:val="30" w:hRule="atLeast"/>
        </w:trPr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315"/>
        </w:tc>
        <w:tc>
          <w:tcPr>
            <w:tcW w:w="9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Загребельный Валерий Владимирович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Жамбылскому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2018-2019 годы</w:t>
            </w:r>
          </w:p>
        </w:tc>
      </w:tr>
    </w:tbl>
    <w:bookmarkStart w:name="z334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16"/>
    <w:bookmarkStart w:name="z33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Жамбылскому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2018-2019 годы</w:t>
            </w:r>
          </w:p>
        </w:tc>
      </w:tr>
    </w:tbl>
    <w:bookmarkStart w:name="z342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8"/>
    <w:bookmarkStart w:name="z34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Жамбылскому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2018-2019 годы</w:t>
            </w:r>
          </w:p>
        </w:tc>
      </w:tr>
    </w:tbl>
    <w:bookmarkStart w:name="z350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20"/>
    <w:bookmarkStart w:name="z35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Жамбылскому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2018-2019 годы</w:t>
            </w:r>
          </w:p>
        </w:tc>
      </w:tr>
    </w:tbl>
    <w:bookmarkStart w:name="z358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322"/>
    <w:bookmarkStart w:name="z35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Жамбылскому району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2018-2019 годы</w:t>
            </w:r>
          </w:p>
        </w:tc>
      </w:tr>
    </w:tbl>
    <w:bookmarkStart w:name="z366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1139"/>
        <w:gridCol w:w="2683"/>
        <w:gridCol w:w="2683"/>
        <w:gridCol w:w="2683"/>
        <w:gridCol w:w="2684"/>
      </w:tblGrid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  <w:bookmarkEnd w:id="325"/>
        </w:tc>
        <w:tc>
          <w:tcPr>
            <w:tcW w:w="11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  <w:bookmarkEnd w:id="326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Благовещенский</w:t>
            </w:r>
          </w:p>
          <w:bookmarkEnd w:id="327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  <w:bookmarkEnd w:id="328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Казанский</w:t>
            </w:r>
          </w:p>
          <w:bookmarkEnd w:id="329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Кайранкольский</w:t>
            </w:r>
          </w:p>
          <w:bookmarkEnd w:id="330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Кладбинский</w:t>
            </w:r>
          </w:p>
          <w:bookmarkEnd w:id="331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Майбалыкский</w:t>
            </w:r>
          </w:p>
          <w:bookmarkEnd w:id="332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  <w:bookmarkEnd w:id="333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  <w:bookmarkEnd w:id="334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  <w:bookmarkEnd w:id="335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Пресновский</w:t>
            </w:r>
          </w:p>
          <w:bookmarkEnd w:id="336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Пресноредутский</w:t>
            </w:r>
          </w:p>
          <w:bookmarkEnd w:id="337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  <w:bookmarkEnd w:id="338"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22.10</w:t>
            </w:r>
          </w:p>
        </w:tc>
      </w:tr>
    </w:tbl>
    <w:bookmarkStart w:name="z39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 дней.</w:t>
      </w:r>
    </w:p>
    <w:bookmarkEnd w:id="339"/>
    <w:bookmarkStart w:name="z39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340"/>
    <w:bookmarkStart w:name="z39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41"/>
    <w:bookmarkStart w:name="z39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342"/>
    <w:bookmarkStart w:name="z39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343"/>
    <w:bookmarkStart w:name="z40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344"/>
    <w:bookmarkStart w:name="z40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округ;</w:t>
      </w:r>
    </w:p>
    <w:bookmarkEnd w:id="345"/>
    <w:bookmarkStart w:name="z40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показатель Цельсия.</w:t>
      </w:r>
    </w:p>
    <w:bookmarkEnd w:id="34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