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50015b" w14:textId="450015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объектов историко-культурного наследия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Атырауского областного маслихата от 20 июня 2018 года № 227-VI. Зарегистрировано Департаментом юстиции Атырауской области 10 июля 2018 года № 4192. Утратило силу решением Атырауского областного маслихата от 16 марта 2020 года № 423-VI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Атырауского областного маслихата от 16 .03.2020 № </w:t>
      </w:r>
      <w:r>
        <w:rPr>
          <w:rFonts w:ascii="Times New Roman"/>
          <w:b w:val="false"/>
          <w:i w:val="false"/>
          <w:color w:val="ff0000"/>
          <w:sz w:val="28"/>
        </w:rPr>
        <w:t>423-VI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статьей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июля 1992 года "Об охране и использовании объектов историко-культурного наследия" областной маслихат VІ созыва на очередной XXII сессии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границы охранной зоны, зоны регулирования застройки и зоны охраняемого природного ландшафта историко – культурного наследия.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"Городище Актобе - Лаэти"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- 1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"Некрополь Карашунгиль"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"Некрополь Акмечеть"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"Некрополь Ушкан ата"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"Караван-сарай Тас-кешу"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"Некрополь Алтын"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"Некрополь Алып 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–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"Городище Курганша"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председателя постоянной комиссии Атырауского областного маслихата по вопросам соблюдения законности, депутатской этики и правовой защиты (А. Абдолов).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Юсупов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Зинуллин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 227-VI Приложение-1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городища Актобе-Лаэти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Городище Актобе-Лаэти расположен в 2 км к востоку от села Томарлы города Атырау. Территория городища занимает 5,95 гектаров. Общая площадь охраняемой зоны составляет 46,05 гектаров. В том числе: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6,05 гектара;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18 гектаров;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22 гектара.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№227-VI Приложение-2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некрополя Карашунгиль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Некрополь Карашунгиль расположен в 13 км к югу от города Кульсары, 13 км. к северу – северо – востоку от аула Аккудык, Жылыойского района, Атырауской области. Территория памятника занимает 9,3 гектар. Общая площадь охраняемой зоны составляет 33,7 гектаров. В том числе: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застройки– 10,2 гектара;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23,5 гектара;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 227-VI Приложение-3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некрополя Акмечеть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Некрополь Акмечеть расположен в 70 км к востоку от города Кульсары, 28 км к северо-востоку от аула Аккизтогай, Жылыойского района, Атырауской области. Территория памятника занимает 4,9 гектара. Общая площадь охраняемой зоны составляет 18,3 гектаров. В том числе: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зоны– 4,9 гектара;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13,4 гектара;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№227-VI Приложение-4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ландшафтанекрополя Ушкан ата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Некрополь Ушкан ата расположен в 50 км к юго-востоку от города Кульсары, 20 км к югу от развалины поселка Мунайлы Жылыойского района, Атырауской области. Территория памятника занимает 9,9 гектар. Общая площадь охраняемой зоны составляет 30,2 гектаров. В том числе: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зоны– 6,5 гектара;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15,2 гектара;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8,5 гектара;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№227-VI Приложение-5</w:t>
            </w:r>
          </w:p>
        </w:tc>
      </w:tr>
    </w:tbl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караван-сарая "Тас кешу"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Караван-сарай "Тас кешу" расположен в 38 км к востоку от поселка Макат Макатского района, Атырауской области, на левом берегу реки Сагиз.Территория памятника занимает 0,2 гектара. Общая площадь охраняемой зоны составляет 35,8 гектаров.В том числе: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15,9гектара;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19,9 гектара;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 227-VI Приложение-6</w:t>
            </w:r>
          </w:p>
        </w:tc>
      </w:tr>
    </w:tbl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ландшафтанекрополя Алтын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Некрополь Алтын расположен в 4 км к северо-востоку от аула Ортакшыл, в 63 км к востоку отавтотрассы Атырау – Индер Махамбетского района, Атырауской области. Территория памятника занимает 5,3 гектар. Общая площадь охраняемой зоны составляет 19 гектаров. В том числе: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зоны– 5,2 гектара;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13,8 гектара;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 227-VI Приложение-7</w:t>
            </w:r>
          </w:p>
        </w:tc>
      </w:tr>
    </w:tbl>
    <w:bookmarkStart w:name="z5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некрополя Алып-ана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Некрополь Алып ана расположен в 8 км к юго – востоку от села Сагиз Кызылкогинского района, Атырауской области. Территория памятника занимает 3,2 гектара. Общая площадь охраняемой зоны составляет 16,6 гектаров. В том числе: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зоны– 4,4 гектара;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12,2 гектара;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 Атырауского областного маслихата от 20 июня 2018 года № 227-VI Приложение-8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застройки, зоны охраняемого природного ландшафта городища Курганша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Городище Курганша расположен в 12 км к юго-востоку от аула Каракол, Кызылкогинского района, Атырауской области. Территория памятника занимает 15,3 гектара. Общая площадь охраняемой зоны составляет 29,5 гектаров. В том числе: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6,4 гектара;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застройки– 23,1 гектара;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