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37dd90" w14:textId="937dd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Сарыагашском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Сарыагашского районного маслихата Южно-Казахстанской области от 16 февраля 2018 года № 20-210-VI. Зарегистрировано Департаментом юстиции Южно-Казахстанской области 7 марта 2018 года № 4468.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Сарыагашский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Сарыагашском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Сарыагашского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Эталоннной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решения направление его копии на официальное опубликование в периодические печатные издания, распространяемых на территории Сарыагашского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Сарыагашского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Садыков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Временно 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секретаря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Пердекулов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Сарыагашского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декабря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20-210-VІ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Сарыагашском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 План по управлению пастбищами и их использованию по Сарыагашскому району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Сарыагашского района составляет 761 329 гектаров. Совокупность всех сельскохозяйственных угодий 717128 гектар, в том числе пашни 90469 гектар, в том числе 45774 гектар орошаемой пашни, 3488 гектар многолетних насаждений, 1550 гектар сенокосных угодий, пастбищные 595962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717 128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112674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6062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2974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1430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Сарыагашском районе имеются 24 сельских округов, 1 поселок, 154 сельских населенных пункта.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Наибольшая часть територий Сарыагашского района представлена предгорной равниной. Северная територия района граничатся хребтами Бельтау на западе песками Ызакудык и хребетом Каунбаймолда, южная граница района прилегается к Шардаринскому водохранилищу. С западной границы территории района проходит река Сырдарья, южно-восточной границы территории проходят реки Келес, Куркелес, и Бозсу. Северная граница территории прилегается к гору Казыгурт.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Сарыагашского района континентальный, зима мягкая, лето сухое малооблачное, устойчиво жаркое, знойное. Среднегодовое количество осадков составляет 80-300 мм. Большинство осадков приходится на весенние месяцы. Среднегодовая температура в январе составляет 2-3 градуса, а в июле + 24 + 28 градусов. Иногда в пустынных районах достигают + 40 + 45 С. Территория района расположена в пустынной и предгорной зоне. Основными сельскохозяйственными культурами являются пшеница, хлопок, винограды, картофель и овощебахчевые культуры.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Водный фонд района состоит из поверхностных и подземных вод. В Сарыагашском районе - 329 водных объектов, общей протяженностью 2232,7 километров, в том числе каналы 168 единиц протяженностью 1401,7 километров, 161- коллекторов протяженностью 831 километров. Через эти водные сооружения орошаются 50,4 тысяч гектаров земли. По территории района протекают 4 больших и малых рек. (Сырдарья, Келес, Бозсу, Куркелес) - Река Келес – длина реки составляеть 241 километров, общая протяженность на территории района составляет 142,2 километров и вливается в Шардаринское водохранилище. В реку Келес вливаются около 10 коллекторов - река Бозсу- начинается с териттории Республики Узбекистан. Через реку Бозсу орошаются 5380 гектаров земель. Бозсу впадает в реку Сырдарья.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Совокупность всех сельскохозяйственных угодий составляет 717 128 гектаров, в том числе пашни 90 469 гектаров, из них орошаемые 45774 гектаров, 3488 гектаров многолетних насаждений, 1550 гектаров сенокосных угодий, пастбищ 595 962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в районе начитывается 310 голов верблюдов, 24 895 голов лошадей, 103804 голов крупно рогатого скота и 698 012 голов мелкорогатого скота.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Сарыагашского района: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894"/>
        <w:gridCol w:w="1885"/>
        <w:gridCol w:w="2876"/>
        <w:gridCol w:w="2379"/>
        <w:gridCol w:w="2878"/>
      </w:tblGrid>
      <w:tr>
        <w:trPr>
          <w:trHeight w:val="30" w:hRule="atLeast"/>
        </w:trPr>
        <w:tc>
          <w:tcPr>
            <w:tcW w:w="13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Алимтау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 батыр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Биртилек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Дербисек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Жүзимдик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Бирлесу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Жылга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Куркелес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Кабланбек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Кошкарата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Тегисшіл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Ушкын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72"/>
        <w:gridCol w:w="1604"/>
        <w:gridCol w:w="1939"/>
        <w:gridCol w:w="2272"/>
        <w:gridCol w:w="1940"/>
        <w:gridCol w:w="2273"/>
      </w:tblGrid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9827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27719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27159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47570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2717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68450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12168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11666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57714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87850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87348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33144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10163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6785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6448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7874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92969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91969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3723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17285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16913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4537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9851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30539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29957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7994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35304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5168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16078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15469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8887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3529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</w:t>
            </w:r>
          </w:p>
        </w:tc>
      </w:tr>
      <w:tr>
        <w:trPr>
          <w:trHeight w:val="30" w:hRule="atLeast"/>
        </w:trPr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102930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96010</w:t>
            </w:r>
          </w:p>
        </w:tc>
        <w:tc>
          <w:tcPr>
            <w:tcW w:w="2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694940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684904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6"/>
        <w:gridCol w:w="680"/>
        <w:gridCol w:w="2564"/>
        <w:gridCol w:w="2189"/>
        <w:gridCol w:w="1056"/>
        <w:gridCol w:w="2565"/>
        <w:gridCol w:w="2190"/>
      </w:tblGrid>
      <w:tr>
        <w:trPr>
          <w:trHeight w:val="30" w:hRule="atLeast"/>
        </w:trPr>
        <w:tc>
          <w:tcPr>
            <w:tcW w:w="10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25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Ақтөбе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Әлімтау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84226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 батыр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104565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Біртілек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9387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56218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47220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Дербісек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Жүзімдік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4516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Бірлесу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85591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Жемісті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Жылға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102810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7874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 жар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17481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3723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Жартытөбе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10375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9851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Ошақты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7994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Көктерек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Қошқарата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10605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Тегісшіл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6929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Ұшқын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595962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23015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230150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96010</w:t>
            </w:r>
          </w:p>
        </w:tc>
      </w:tr>
      <w:tr>
        <w:trPr>
          <w:trHeight w:val="30" w:hRule="atLeast"/>
        </w:trPr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1954"/>
        <w:gridCol w:w="1954"/>
        <w:gridCol w:w="949"/>
        <w:gridCol w:w="1955"/>
        <w:gridCol w:w="2243"/>
        <w:gridCol w:w="2727"/>
      </w:tblGrid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-12226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79156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-71547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78616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27159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95140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-149285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47570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132566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-48340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36152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-35123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28096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68450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186286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-81721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42432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11666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-69627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151468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-95250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37960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87348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54318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223486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-176266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33144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174696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89674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-76701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10163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142068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37950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-33434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66288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32596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-31467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182588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-96997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115428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-11741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62992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91969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255980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-153170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16913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136900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-63549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-18784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36296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-78349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78808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29957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20326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156362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-148039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145000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-133701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59914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44318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-41499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36200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15469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78768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-68163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8887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23332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53982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-47053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70608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27430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-26420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768080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684904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183938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2368038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-1 772 076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станции-25, купка мелко рогатого скота-54, пункт искусственного осеменение-13, биотермические котловины-27.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0"/>
        <w:gridCol w:w="1047"/>
        <w:gridCol w:w="2250"/>
        <w:gridCol w:w="2251"/>
        <w:gridCol w:w="2251"/>
        <w:gridCol w:w="2251"/>
      </w:tblGrid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Ақтөбе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Әлімтау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 батыр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Біртілек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Дербісек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Жүзімдік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Бірлесу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Жемісті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Жылға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 жар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Жартытөбе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Жібек Жолы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Құркелес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Ошақты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Көктерек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Қабланбек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Қошқарата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Тегісшіл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Ұшқын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природно-кормовых угодий и кормовых единиц (центнер/гектар):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2412"/>
        <w:gridCol w:w="2784"/>
        <w:gridCol w:w="2412"/>
        <w:gridCol w:w="2413"/>
        <w:gridCol w:w="1419"/>
      </w:tblGrid>
      <w:tr>
        <w:trPr>
          <w:trHeight w:val="30" w:hRule="atLeast"/>
        </w:trPr>
        <w:tc>
          <w:tcPr>
            <w:tcW w:w="8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Осенне- летнее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показателям: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37"/>
        <w:gridCol w:w="2670"/>
        <w:gridCol w:w="4421"/>
        <w:gridCol w:w="2672"/>
      </w:tblGrid>
      <w:tr>
        <w:trPr>
          <w:trHeight w:val="30" w:hRule="atLeast"/>
        </w:trPr>
        <w:tc>
          <w:tcPr>
            <w:tcW w:w="2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2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село Абай.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населения-20128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округа-696,5 гектар.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9"/>
        <w:gridCol w:w="1002"/>
        <w:gridCol w:w="1129"/>
        <w:gridCol w:w="2156"/>
        <w:gridCol w:w="2928"/>
        <w:gridCol w:w="3696"/>
      </w:tblGrid>
      <w:tr>
        <w:trPr>
          <w:trHeight w:val="30" w:hRule="atLeast"/>
        </w:trPr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</w:tr>
      <w:tr>
        <w:trPr>
          <w:trHeight w:val="30" w:hRule="atLeast"/>
        </w:trPr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0"/>
        <w:gridCol w:w="1050"/>
        <w:gridCol w:w="2510"/>
        <w:gridCol w:w="1630"/>
        <w:gridCol w:w="1630"/>
        <w:gridCol w:w="2215"/>
        <w:gridCol w:w="2215"/>
      </w:tblGrid>
      <w:tr>
        <w:trPr>
          <w:trHeight w:val="30" w:hRule="atLeast"/>
        </w:trPr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1698"/>
        <w:gridCol w:w="1698"/>
        <w:gridCol w:w="991"/>
        <w:gridCol w:w="1698"/>
        <w:gridCol w:w="2054"/>
        <w:gridCol w:w="3523"/>
      </w:tblGrid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12226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-12226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12226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Акжарский сельский округ.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Акжар.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Акжар, Багыс.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населения-6935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округа-12920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земли-12537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земли-4917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земли-2383гектар;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насаждения-239гектар;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земли-7609 гектар.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2881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21166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3461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399"/>
        <w:gridCol w:w="1901"/>
        <w:gridCol w:w="1399"/>
        <w:gridCol w:w="2399"/>
        <w:gridCol w:w="2400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20664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41328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-58932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-12615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24464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79156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-71547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Актобинский сельский округ.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пункты-Жуантобе, М.Горкий, Жана даиур, Ынтымак, Когерту, Кызыласкер, Акжар,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Каратобе, Кокбулак, Г.Муратбаев, Кияжол, Куйган, Бозсу, Ескикорган.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населения-22920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округа-15471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земли-13107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земли-3653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земли-3026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земли-9499 гектар.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7"/>
        <w:gridCol w:w="687"/>
        <w:gridCol w:w="1477"/>
        <w:gridCol w:w="2533"/>
        <w:gridCol w:w="3063"/>
        <w:gridCol w:w="3063"/>
      </w:tblGrid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Жуантобе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3732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М.Горький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Когерту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Кызыласкер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Акжар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Кокбулак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4052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Кияжол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Куйган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Бозсу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Ескикорган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3"/>
        <w:gridCol w:w="1877"/>
        <w:gridCol w:w="1877"/>
        <w:gridCol w:w="1877"/>
        <w:gridCol w:w="1878"/>
        <w:gridCol w:w="1878"/>
      </w:tblGrid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Жуантобе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 Горький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Когерту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Кызыласкер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Акжар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Кокбулак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Муратбаев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Кияжол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Куйган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Бозсу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Ескикорган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7"/>
        <w:gridCol w:w="804"/>
        <w:gridCol w:w="2138"/>
        <w:gridCol w:w="2138"/>
        <w:gridCol w:w="1247"/>
        <w:gridCol w:w="2586"/>
        <w:gridCol w:w="2140"/>
      </w:tblGrid>
      <w:tr>
        <w:trPr>
          <w:trHeight w:val="30" w:hRule="atLeast"/>
        </w:trPr>
        <w:tc>
          <w:tcPr>
            <w:tcW w:w="1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Жуантобе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М.Горький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Когерту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Кызыласкер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Акжар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Каратобе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Кокбулак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Кияжол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Куйган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Бозсу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Ескикорган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841"/>
        <w:gridCol w:w="888"/>
        <w:gridCol w:w="1841"/>
        <w:gridCol w:w="2158"/>
        <w:gridCol w:w="3159"/>
      </w:tblGrid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-12110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6256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-13250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-8190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-16531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-4250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-15122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-7503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-12518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-9582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32464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-31719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-5425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-6591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-3753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78616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27159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54318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158784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-149285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Алимтауский сельский округ.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Алимтау.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Алимтау, Таскудык, Жайдаккудак, Коктал.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населения-1785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округа-93378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земли-88852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земли-1291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насаждения-178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земли-84226 гектар.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Алимтау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31464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5950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Жайдаккудак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5271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5365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Алимтау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Жайдаккудак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03"/>
        <w:gridCol w:w="2585"/>
        <w:gridCol w:w="2138"/>
        <w:gridCol w:w="1247"/>
        <w:gridCol w:w="2585"/>
        <w:gridCol w:w="2139"/>
      </w:tblGrid>
      <w:tr>
        <w:trPr>
          <w:trHeight w:val="30" w:hRule="atLeast"/>
        </w:trPr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Алимтау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Жайдаккудак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84226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841"/>
        <w:gridCol w:w="888"/>
        <w:gridCol w:w="1841"/>
        <w:gridCol w:w="2158"/>
        <w:gridCol w:w="3159"/>
      </w:tblGrid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31214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62428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91410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-70780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-4198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-2966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-4092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47570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95140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132566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-48340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Алпамыс батыр.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Акжол.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пункты-Акжол, Кауыншы.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- 5670человек.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- 3153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земли-2657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земли-1283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земли-849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насаждения-186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земли-1029 гектар.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Кауыншы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Кауыншы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399"/>
        <w:gridCol w:w="1901"/>
        <w:gridCol w:w="1399"/>
        <w:gridCol w:w="2399"/>
        <w:gridCol w:w="2400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Кауыншы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0"/>
        <w:gridCol w:w="1996"/>
        <w:gridCol w:w="1650"/>
        <w:gridCol w:w="963"/>
        <w:gridCol w:w="1651"/>
        <w:gridCol w:w="1996"/>
        <w:gridCol w:w="3424"/>
      </w:tblGrid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12456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2798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5596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20852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-20242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9280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15300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-14881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21736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8676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36152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-35123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Бирликский сельский округ.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Бирлик.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Бирлик, Жанатиршилик, Косоткел, Коммунизм (Ашысай), Курозек, Мадениет,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Ушагаш.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населения-5316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округа-106975гектар.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земли-101116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земли-1129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земли-850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земли-104565 гектар.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1521"/>
        <w:gridCol w:w="847"/>
        <w:gridCol w:w="2770"/>
        <w:gridCol w:w="2770"/>
        <w:gridCol w:w="3351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12122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Жанатиршилик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6654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Косоткел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14206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Коммунизм (Ащысай)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5223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Курозек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4023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22335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Ушагаш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4087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3577</w:t>
            </w:r>
          </w:p>
        </w:tc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03"/>
        <w:gridCol w:w="2780"/>
        <w:gridCol w:w="1904"/>
        <w:gridCol w:w="1904"/>
        <w:gridCol w:w="1904"/>
        <w:gridCol w:w="1905"/>
      </w:tblGrid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Жанатиршилик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Косоткел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Коммунизм (Ащысай)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Курозек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Ушагаш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2"/>
        <w:gridCol w:w="1273"/>
        <w:gridCol w:w="2804"/>
        <w:gridCol w:w="1838"/>
        <w:gridCol w:w="1353"/>
        <w:gridCol w:w="2320"/>
        <w:gridCol w:w="1840"/>
      </w:tblGrid>
      <w:tr>
        <w:trPr>
          <w:trHeight w:val="30" w:hRule="atLeast"/>
        </w:trPr>
        <w:tc>
          <w:tcPr>
            <w:tcW w:w="8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8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13314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Жанатиршилик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13510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Косоткел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13025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Коммунизм (Ащысай)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9191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Курозек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9790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35023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Ушагаш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13314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4970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795"/>
        <w:gridCol w:w="866"/>
        <w:gridCol w:w="2103"/>
        <w:gridCol w:w="2103"/>
        <w:gridCol w:w="3080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24174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35584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-22270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6629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-8312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35880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-22855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-4195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-3710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44570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-19989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28096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-81 721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28096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68450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186286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-81721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Биртилекский сельский округ.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Биртилек.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Биртилек, Шукырсай, Керегетас, Игилик, Жолбасшы, Енбекши, Амангелды, Димитров, Шырылдак, Аккорган, Курылыс, Колтоған, Жабай 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населения-22069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округа-16080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земли-14084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земли-3461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земли-3252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земли-9387 гектар.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2"/>
        <w:gridCol w:w="764"/>
        <w:gridCol w:w="860"/>
        <w:gridCol w:w="2815"/>
        <w:gridCol w:w="2815"/>
        <w:gridCol w:w="3404"/>
      </w:tblGrid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Биртилек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Шукырсай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Керегетас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Жолбасшы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2837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Шырылдак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Аккорган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Курылыс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Колтоған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Жабай тобе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2"/>
        <w:gridCol w:w="1415"/>
        <w:gridCol w:w="1960"/>
        <w:gridCol w:w="1961"/>
        <w:gridCol w:w="1961"/>
        <w:gridCol w:w="1961"/>
      </w:tblGrid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Биртилек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Шукырсай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Керегетас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Жолбасшы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Шырылдак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Аккорган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Курылыс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Колтоған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Жабай тобе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7"/>
        <w:gridCol w:w="804"/>
        <w:gridCol w:w="2138"/>
        <w:gridCol w:w="2138"/>
        <w:gridCol w:w="1247"/>
        <w:gridCol w:w="2586"/>
        <w:gridCol w:w="2140"/>
      </w:tblGrid>
      <w:tr>
        <w:trPr>
          <w:trHeight w:val="30" w:hRule="atLeast"/>
        </w:trPr>
        <w:tc>
          <w:tcPr>
            <w:tcW w:w="1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Биртилек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Шукырсай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Керегетас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Жолбасшы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Димитров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Шырылдак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Аккорган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Курылыс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Колтоған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Жабай тобе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9387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13250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-9069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-4570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-8395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-5944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-3455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-5980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2837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-10560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-4416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-3279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-5652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-2971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42432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11666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-69627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Бозайский сельский округ.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Бозай.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Бозай, Тентексай, Тартогай, Шолан-тобе.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населения-2466человек.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округа-60930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земли-49479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земли-1307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земли-56218гектар.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3"/>
        <w:gridCol w:w="881"/>
        <w:gridCol w:w="1083"/>
        <w:gridCol w:w="2883"/>
        <w:gridCol w:w="2883"/>
        <w:gridCol w:w="3487"/>
      </w:tblGrid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39603</w:t>
            </w:r>
          </w:p>
        </w:tc>
      </w:tr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10720</w:t>
            </w:r>
          </w:p>
        </w:tc>
      </w:tr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Тартогай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Шолан-тобе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</w:tr>
      <w:tr>
        <w:trPr>
          <w:trHeight w:val="30" w:hRule="atLeast"/>
        </w:trPr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</w:t>
            </w:r>
          </w:p>
        </w:tc>
        <w:tc>
          <w:tcPr>
            <w:tcW w:w="3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5"/>
        <w:gridCol w:w="1720"/>
        <w:gridCol w:w="2116"/>
        <w:gridCol w:w="2116"/>
        <w:gridCol w:w="2116"/>
        <w:gridCol w:w="2117"/>
      </w:tblGrid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Тартогай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Шолан-тобе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758"/>
        <w:gridCol w:w="2099"/>
        <w:gridCol w:w="1225"/>
        <w:gridCol w:w="2539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Тентексай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Тартогай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Шолан-тобе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10278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56 218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795"/>
        <w:gridCol w:w="866"/>
        <w:gridCol w:w="2103"/>
        <w:gridCol w:w="2103"/>
        <w:gridCol w:w="3080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79206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105568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-69568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27498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-21448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13564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-3286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57714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115428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151468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-95290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Дарбазинский сельский округ.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Центр-поселок Дарбаза.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пункты-Дарбаза, Жана ауыл, Таскудык,Ердауыт, Курысай, 51-разьезд, Сарысу, 50-разьезд.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населения-8055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65122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земли-57745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земли-17668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земли-47220 гектар.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2"/>
        <w:gridCol w:w="1925"/>
        <w:gridCol w:w="815"/>
        <w:gridCol w:w="2666"/>
        <w:gridCol w:w="2667"/>
        <w:gridCol w:w="3225"/>
      </w:tblGrid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Дарбаза 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Ердауыт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Курысай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51-разьезд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50-разьезд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6580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5284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77"/>
        <w:gridCol w:w="3414"/>
        <w:gridCol w:w="1777"/>
        <w:gridCol w:w="1777"/>
        <w:gridCol w:w="1777"/>
        <w:gridCol w:w="1778"/>
      </w:tblGrid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Дарбаза 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Ердауыт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Курысай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51-разьезд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50-разьезд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8"/>
        <w:gridCol w:w="1456"/>
        <w:gridCol w:w="2438"/>
        <w:gridCol w:w="2016"/>
        <w:gridCol w:w="1176"/>
        <w:gridCol w:w="2438"/>
        <w:gridCol w:w="2018"/>
      </w:tblGrid>
      <w:tr>
        <w:trPr>
          <w:trHeight w:val="30" w:hRule="atLeast"/>
        </w:trPr>
        <w:tc>
          <w:tcPr>
            <w:tcW w:w="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Дарбаза 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12873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Таскудык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2984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Ердауыт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Курысай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2372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51-разьезд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Сарысу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14725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50-разьезд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47220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10830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795"/>
        <w:gridCol w:w="866"/>
        <w:gridCol w:w="2103"/>
        <w:gridCol w:w="2103"/>
        <w:gridCol w:w="3080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75220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-62347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-5836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-14946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-15012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-13758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-20080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-32403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-13462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37960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87348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174696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223486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-176266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Дербисекский сельский округ.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Дербисек.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Дербисек, Атамекен.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населения-15737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округа-20982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земли-17979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земли-4833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земли-4217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земли-12973 гектар.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Дербисек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Дербисек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6"/>
        <w:gridCol w:w="1826"/>
        <w:gridCol w:w="1345"/>
        <w:gridCol w:w="2305"/>
        <w:gridCol w:w="2306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Дербисек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27693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55386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73304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-65304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-11397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33144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66288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89674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-76701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Жузимдикский сельский округ.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Жузимдик.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Жузимдик, Онтустик, Аксу, Бирлесу.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населения-4426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округа-7028 гекта.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земли-6551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земли-1726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земли-1442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земли-4516 гектар.</w:t>
      </w:r>
    </w:p>
    <w:bookmarkStart w:name="z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5917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Онтустик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Бирлесу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3097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Онтустик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Бирлесу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9"/>
        <w:gridCol w:w="849"/>
        <w:gridCol w:w="2969"/>
        <w:gridCol w:w="1791"/>
        <w:gridCol w:w="1319"/>
        <w:gridCol w:w="2261"/>
        <w:gridCol w:w="2262"/>
      </w:tblGrid>
      <w:tr>
        <w:trPr>
          <w:trHeight w:val="30" w:hRule="atLeast"/>
        </w:trPr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9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1822,8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Онтустик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911,4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1326,1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Бирлесу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455,7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4516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-20701,2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-1172,6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-651,9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-10908,3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37950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-33434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Бирлесуский сельский округ.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Бирлесу.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Казакстан, 28-гвардия, Дихан, Берекели.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населения-5095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округа-3296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земли-2784гектар;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земли-1552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земли-1552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земли-1129 гектар.</w:t>
      </w:r>
    </w:p>
    <w:bookmarkStart w:name="z7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1"/>
        <w:gridCol w:w="2117"/>
        <w:gridCol w:w="896"/>
        <w:gridCol w:w="2323"/>
        <w:gridCol w:w="2931"/>
        <w:gridCol w:w="2932"/>
      </w:tblGrid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3582</w:t>
            </w:r>
          </w:p>
        </w:tc>
      </w:tr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28-гвардия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</w:t>
            </w:r>
          </w:p>
        </w:tc>
      </w:tr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Берекели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</w:tr>
      <w:tr>
        <w:trPr>
          <w:trHeight w:val="30" w:hRule="atLeast"/>
        </w:trPr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77"/>
        <w:gridCol w:w="3414"/>
        <w:gridCol w:w="1777"/>
        <w:gridCol w:w="1777"/>
        <w:gridCol w:w="1777"/>
        <w:gridCol w:w="1778"/>
      </w:tblGrid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28-гвардия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Берекели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4"/>
        <w:gridCol w:w="1623"/>
        <w:gridCol w:w="2247"/>
        <w:gridCol w:w="1780"/>
        <w:gridCol w:w="1311"/>
        <w:gridCol w:w="2247"/>
        <w:gridCol w:w="2248"/>
      </w:tblGrid>
      <w:tr>
        <w:trPr>
          <w:trHeight w:val="30" w:hRule="atLeast"/>
        </w:trPr>
        <w:tc>
          <w:tcPr>
            <w:tcW w:w="8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Казакстан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28-гвардия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Берекели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"/>
        <w:gridCol w:w="1941"/>
        <w:gridCol w:w="1605"/>
        <w:gridCol w:w="937"/>
        <w:gridCol w:w="1941"/>
        <w:gridCol w:w="1942"/>
        <w:gridCol w:w="3331"/>
      </w:tblGrid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8944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16406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-16063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5696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-10308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-1946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3298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6448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12896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32596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-31467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Жамбылский сельский округ.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Бекбота.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Бекбота, Ащыкол, Калгансыр, Майда Бозай, Байгабыл.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населения-3888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округа-90957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земли-88053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земли-1431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земли-1131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земли-85591 гектар.</w:t>
      </w:r>
    </w:p>
    <w:bookmarkStart w:name="z8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1"/>
        <w:gridCol w:w="802"/>
        <w:gridCol w:w="903"/>
        <w:gridCol w:w="2955"/>
        <w:gridCol w:w="2955"/>
        <w:gridCol w:w="3574"/>
      </w:tblGrid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Ащыкол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15047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14199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Бекбота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19087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11750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 Бозай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11223</w:t>
            </w:r>
          </w:p>
        </w:tc>
      </w:tr>
      <w:tr>
        <w:trPr>
          <w:trHeight w:val="30" w:hRule="atLeast"/>
        </w:trPr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0"/>
        <w:gridCol w:w="1480"/>
        <w:gridCol w:w="2050"/>
        <w:gridCol w:w="2619"/>
        <w:gridCol w:w="2050"/>
        <w:gridCol w:w="2051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 Бозай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9"/>
        <w:gridCol w:w="789"/>
        <w:gridCol w:w="2758"/>
        <w:gridCol w:w="2099"/>
        <w:gridCol w:w="1225"/>
        <w:gridCol w:w="2539"/>
        <w:gridCol w:w="2101"/>
      </w:tblGrid>
      <w:tr>
        <w:trPr>
          <w:trHeight w:val="30" w:hRule="atLeast"/>
        </w:trPr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Ащыкол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16383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Бекбота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Майда Бозай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17980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</w:tr>
      <w:tr>
        <w:trPr>
          <w:trHeight w:val="30" w:hRule="atLeast"/>
        </w:trPr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85 591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14840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795"/>
        <w:gridCol w:w="866"/>
        <w:gridCol w:w="2103"/>
        <w:gridCol w:w="2103"/>
        <w:gridCol w:w="3080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29994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41624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-24266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14149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-17143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-31362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-15206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-9020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142068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182588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-96997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Жемистинский сельский округ.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Жемисти.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Жемисти, Тын.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населения-4950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округа-1450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насаждения-216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-3 гектар.</w:t>
      </w:r>
    </w:p>
    <w:bookmarkStart w:name="z9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7"/>
        <w:gridCol w:w="944"/>
        <w:gridCol w:w="1063"/>
        <w:gridCol w:w="2029"/>
        <w:gridCol w:w="3478"/>
        <w:gridCol w:w="3479"/>
      </w:tblGrid>
      <w:tr>
        <w:trPr>
          <w:trHeight w:val="30" w:hRule="atLeast"/>
        </w:trPr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3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</w:tr>
      <w:tr>
        <w:trPr>
          <w:trHeight w:val="30" w:hRule="atLeast"/>
        </w:trPr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3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</w:tr>
      <w:tr>
        <w:trPr>
          <w:trHeight w:val="30" w:hRule="atLeast"/>
        </w:trPr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3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5"/>
        <w:gridCol w:w="1527"/>
        <w:gridCol w:w="2116"/>
        <w:gridCol w:w="2704"/>
        <w:gridCol w:w="2116"/>
        <w:gridCol w:w="1722"/>
      </w:tblGrid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 рогатого скота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3"/>
        <w:gridCol w:w="1003"/>
        <w:gridCol w:w="2397"/>
        <w:gridCol w:w="1556"/>
        <w:gridCol w:w="1557"/>
        <w:gridCol w:w="2115"/>
        <w:gridCol w:w="2669"/>
      </w:tblGrid>
      <w:tr>
        <w:trPr>
          <w:trHeight w:val="30" w:hRule="atLeast"/>
        </w:trPr>
        <w:tc>
          <w:tcPr>
            <w:tcW w:w="10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1698"/>
        <w:gridCol w:w="1698"/>
        <w:gridCol w:w="991"/>
        <w:gridCol w:w="1698"/>
        <w:gridCol w:w="2054"/>
        <w:gridCol w:w="3523"/>
      </w:tblGrid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6680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-6680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5064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-5061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11744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Сельский округ Жылга.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Жылга.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Жылга, Нур ауыл, №49 разъезд, Шенгелды, Шайхана, Каракалпак, Шымырбай, Кызыласу.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населения-9605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округа-128837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земли-111862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земли-16180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земли-102 810 гектар.</w:t>
      </w:r>
    </w:p>
    <w:bookmarkStart w:name="z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1"/>
        <w:gridCol w:w="1905"/>
        <w:gridCol w:w="1041"/>
        <w:gridCol w:w="2194"/>
        <w:gridCol w:w="2769"/>
        <w:gridCol w:w="3350"/>
      </w:tblGrid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Жылга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21154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 ауыл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№49 разъезд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Шенгелды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12918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Шайхана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Каракалпак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19295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13305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Кызыласу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16680</w:t>
            </w:r>
          </w:p>
        </w:tc>
      </w:tr>
      <w:tr>
        <w:trPr>
          <w:trHeight w:val="30" w:hRule="atLeast"/>
        </w:trPr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8174</w:t>
            </w:r>
          </w:p>
        </w:tc>
        <w:tc>
          <w:tcPr>
            <w:tcW w:w="3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92969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0"/>
        <w:gridCol w:w="3295"/>
        <w:gridCol w:w="1801"/>
        <w:gridCol w:w="1801"/>
        <w:gridCol w:w="1801"/>
        <w:gridCol w:w="1802"/>
      </w:tblGrid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Жылга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 ауыл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№49 разъезд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Шенгелды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Шайхана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Каракалпак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Кызыласу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"/>
        <w:gridCol w:w="1357"/>
        <w:gridCol w:w="2795"/>
        <w:gridCol w:w="742"/>
        <w:gridCol w:w="1564"/>
        <w:gridCol w:w="1151"/>
        <w:gridCol w:w="1974"/>
        <w:gridCol w:w="1975"/>
      </w:tblGrid>
      <w:tr>
        <w:trPr>
          <w:trHeight w:val="30" w:hRule="atLeast"/>
        </w:trPr>
        <w:tc>
          <w:tcPr>
            <w:tcW w:w="7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Жылга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3043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 ауыл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№49 разъезд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Шенгелды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Шайхана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Каракалпак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Кызыласу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102810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9050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5"/>
        <w:gridCol w:w="1795"/>
        <w:gridCol w:w="866"/>
        <w:gridCol w:w="2103"/>
        <w:gridCol w:w="2103"/>
        <w:gridCol w:w="3080"/>
      </w:tblGrid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41928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68712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-42712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25596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32890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-24690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8534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-8130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19165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38330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50804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-44204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32460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-2460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33180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44458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-33048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62992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91969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183938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255980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-153170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Кызылжарский сельский округ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Кызылжар.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Кызылжар, Жаскешу.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населения-7494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округа-22876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земли-22210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земли-3881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земли-2156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насаждения-158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земли-17481 гектар.</w:t>
      </w:r>
    </w:p>
    <w:bookmarkStart w:name="z10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пунктам.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9"/>
        <w:gridCol w:w="506"/>
        <w:gridCol w:w="926"/>
        <w:gridCol w:w="3031"/>
        <w:gridCol w:w="3032"/>
        <w:gridCol w:w="3666"/>
      </w:tblGrid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3119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13760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3525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4215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803"/>
        <w:gridCol w:w="2585"/>
        <w:gridCol w:w="2138"/>
        <w:gridCol w:w="1247"/>
        <w:gridCol w:w="2585"/>
        <w:gridCol w:w="2139"/>
      </w:tblGrid>
      <w:tr>
        <w:trPr>
          <w:trHeight w:val="30" w:hRule="atLeast"/>
        </w:trPr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2918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4783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17420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-49612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-13937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-63549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Жартытобинский сельский округ.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Достык, Бостандык, Курама, Тонкерис, Ынтымак.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населения-20187человек.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округа-3059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земли-1178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земли-1171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земли-346 гектар.</w:t>
      </w:r>
    </w:p>
    <w:bookmarkStart w:name="z10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Курама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Тонкерис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Тонкерис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0"/>
        <w:gridCol w:w="920"/>
        <w:gridCol w:w="2198"/>
        <w:gridCol w:w="1939"/>
        <w:gridCol w:w="1428"/>
        <w:gridCol w:w="2447"/>
        <w:gridCol w:w="2448"/>
      </w:tblGrid>
      <w:tr>
        <w:trPr>
          <w:trHeight w:val="30" w:hRule="atLeast"/>
        </w:trPr>
        <w:tc>
          <w:tcPr>
            <w:tcW w:w="9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Курама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Тонкерис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3430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0"/>
        <w:gridCol w:w="1996"/>
        <w:gridCol w:w="1650"/>
        <w:gridCol w:w="963"/>
        <w:gridCol w:w="1651"/>
        <w:gridCol w:w="1996"/>
        <w:gridCol w:w="3424"/>
      </w:tblGrid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-2372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3966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-3892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-2866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-4663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1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19130</w:t>
            </w:r>
          </w:p>
        </w:tc>
        <w:tc>
          <w:tcPr>
            <w:tcW w:w="3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-18784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Сельский округ Жибек жолы.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Жибек 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Жибек жолы, Жанатурмыс, Дихан баба, Зортобе, Карабау, Жанакурылыс, Саркырама, Сок-сок.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населения-5670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округа-19733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земли-16727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земли-4606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земли-2562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насаждения-560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земли-10375гектар.</w:t>
      </w:r>
    </w:p>
    <w:bookmarkStart w:name="z11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9"/>
        <w:gridCol w:w="942"/>
        <w:gridCol w:w="942"/>
        <w:gridCol w:w="2444"/>
        <w:gridCol w:w="3084"/>
        <w:gridCol w:w="3729"/>
      </w:tblGrid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9848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 баба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Зортобе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Сок-сок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</w:tr>
      <w:tr>
        <w:trPr>
          <w:trHeight w:val="30" w:hRule="atLeast"/>
        </w:trPr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4960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15"/>
        <w:gridCol w:w="1720"/>
        <w:gridCol w:w="2116"/>
        <w:gridCol w:w="2116"/>
        <w:gridCol w:w="2116"/>
        <w:gridCol w:w="2117"/>
      </w:tblGrid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 баба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Зортобе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Сок-сок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6"/>
        <w:gridCol w:w="866"/>
        <w:gridCol w:w="2786"/>
        <w:gridCol w:w="1826"/>
        <w:gridCol w:w="1345"/>
        <w:gridCol w:w="2305"/>
        <w:gridCol w:w="2306"/>
      </w:tblGrid>
      <w:tr>
        <w:trPr>
          <w:trHeight w:val="30" w:hRule="atLeast"/>
        </w:trPr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 баба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Зортобе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Сок-сок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10066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10375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7440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89"/>
        <w:gridCol w:w="1890"/>
        <w:gridCol w:w="912"/>
        <w:gridCol w:w="1890"/>
        <w:gridCol w:w="1890"/>
        <w:gridCol w:w="3242"/>
      </w:tblGrid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37834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-37775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-8384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-4885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-3433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3756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-14616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-7657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5332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-5201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36296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22494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88724</w:t>
            </w:r>
          </w:p>
        </w:tc>
        <w:tc>
          <w:tcPr>
            <w:tcW w:w="3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-78349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Куркелеский сельский округ.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Куркелес.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Куркелес, Акниет, Алгабас, Ак уй, Бескудык, Дархан, Жанаарық, Жанаталап, Енкес, Келес, Култума, Жылысу, Нурлы жол, Береке, Дастан.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населения-27122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округа-20938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земли: 14478гектар;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 – 5598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2932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насаждения– 613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456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– 8323 гектар.</w:t>
      </w:r>
    </w:p>
    <w:bookmarkStart w:name="z11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7"/>
        <w:gridCol w:w="687"/>
        <w:gridCol w:w="1477"/>
        <w:gridCol w:w="2533"/>
        <w:gridCol w:w="3063"/>
        <w:gridCol w:w="3063"/>
      </w:tblGrid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Куркелес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үй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Бескудык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16596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Жанаарық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Енкес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Култума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Жылысу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 жол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2"/>
        <w:gridCol w:w="1415"/>
        <w:gridCol w:w="1960"/>
        <w:gridCol w:w="1961"/>
        <w:gridCol w:w="1961"/>
        <w:gridCol w:w="1961"/>
      </w:tblGrid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Куркелес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үй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Бескудык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Жанаарық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Енкес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Култума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Жылысу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 жол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3"/>
        <w:gridCol w:w="762"/>
        <w:gridCol w:w="3085"/>
        <w:gridCol w:w="2028"/>
        <w:gridCol w:w="1183"/>
        <w:gridCol w:w="2029"/>
        <w:gridCol w:w="2030"/>
      </w:tblGrid>
      <w:tr>
        <w:trPr>
          <w:trHeight w:val="30" w:hRule="atLeast"/>
        </w:trPr>
        <w:tc>
          <w:tcPr>
            <w:tcW w:w="11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0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Куркелес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69,21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4253,68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үй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Бескудык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3232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64,15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Жанаарық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Енкес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60,24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Култума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18,64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Жылысу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559,78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 жол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8323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841"/>
        <w:gridCol w:w="888"/>
        <w:gridCol w:w="1841"/>
        <w:gridCol w:w="2158"/>
        <w:gridCol w:w="3159"/>
      </w:tblGrid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-13220,79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-11138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-2496,32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16545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-38120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16545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-19216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-6559,85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-6830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-8822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-10649,76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-3349,84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-3151,36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-4910,22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-12876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-5386,5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78808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29957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29957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156362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-148039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Сельский округ Ошакты.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Ошакты.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пункты- Ошакты, Каратал, Береке, Санырау, Ынталы, Жетитобе, Атаконыс, Сарыжылга, Жидели, Коныртобе, С.Саттаров, Бакышсай, Енбек.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населения-14296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округа-20002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земли-7939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земли-3304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земли-2792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земли-11299 гектар.</w:t>
      </w:r>
    </w:p>
    <w:bookmarkStart w:name="z12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4"/>
        <w:gridCol w:w="718"/>
        <w:gridCol w:w="1544"/>
        <w:gridCol w:w="2646"/>
        <w:gridCol w:w="2647"/>
        <w:gridCol w:w="3201"/>
      </w:tblGrid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3721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3458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Санырау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Сарыжылга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5582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Коныртобе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С.Саттаров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Бакышсай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8533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2"/>
        <w:gridCol w:w="1415"/>
        <w:gridCol w:w="1960"/>
        <w:gridCol w:w="1961"/>
        <w:gridCol w:w="1961"/>
        <w:gridCol w:w="1961"/>
      </w:tblGrid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Санырау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Сарыжылга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Коныртобе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С.Саттаров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Бакышсай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62"/>
        <w:gridCol w:w="684"/>
        <w:gridCol w:w="2202"/>
        <w:gridCol w:w="1443"/>
        <w:gridCol w:w="1821"/>
        <w:gridCol w:w="1063"/>
        <w:gridCol w:w="2202"/>
        <w:gridCol w:w="1823"/>
      </w:tblGrid>
      <w:tr>
        <w:trPr>
          <w:trHeight w:val="30" w:hRule="atLeast"/>
        </w:trPr>
        <w:tc>
          <w:tcPr>
            <w:tcW w:w="10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Санырау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Жетитобе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Сарыжылга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Коныртобе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С.Саттаров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Бакышсай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11299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11350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841"/>
        <w:gridCol w:w="888"/>
        <w:gridCol w:w="1841"/>
        <w:gridCol w:w="2158"/>
        <w:gridCol w:w="3159"/>
      </w:tblGrid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-13623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-13270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4496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-12162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-3286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-10018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4256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-13080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-18410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4352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-14545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5789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-23411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-4933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-2696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35304</w:t>
            </w:r>
          </w:p>
        </w:tc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70608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145910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-134611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Поселок Коктерек.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поселок Коктерек.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Коктерек.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населения-4092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поселка-2833 гектар.</w:t>
      </w:r>
    </w:p>
    <w:bookmarkStart w:name="z12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1"/>
        <w:gridCol w:w="1069"/>
        <w:gridCol w:w="1204"/>
        <w:gridCol w:w="2299"/>
        <w:gridCol w:w="3123"/>
        <w:gridCol w:w="3124"/>
      </w:tblGrid>
      <w:tr>
        <w:trPr>
          <w:trHeight w:val="30" w:hRule="atLeast"/>
        </w:trPr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3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0"/>
        <w:gridCol w:w="1050"/>
        <w:gridCol w:w="2510"/>
        <w:gridCol w:w="1630"/>
        <w:gridCol w:w="1630"/>
        <w:gridCol w:w="2215"/>
        <w:gridCol w:w="2215"/>
      </w:tblGrid>
      <w:tr>
        <w:trPr>
          <w:trHeight w:val="30" w:hRule="atLeast"/>
        </w:trPr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4"/>
        <w:gridCol w:w="1820"/>
        <w:gridCol w:w="1442"/>
        <w:gridCol w:w="1062"/>
        <w:gridCol w:w="1443"/>
        <w:gridCol w:w="2073"/>
        <w:gridCol w:w="3776"/>
      </w:tblGrid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</w:t>
            </w:r>
          </w:p>
        </w:tc>
        <w:tc>
          <w:tcPr>
            <w:tcW w:w="1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Кабланбекский сельский округ.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Кабланбек.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Кабланбек, Тынтобе, Ташкудык, Зах, Акниет, Сиркели, Канагат, Жонарык.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населения-18449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округа-7777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земли-2716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земли-2702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земли-2819 гектар.</w:t>
      </w:r>
    </w:p>
    <w:bookmarkStart w:name="z13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Кабланбек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Тынтобе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Ташкудык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Сиркели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Жонарык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Кабланбек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Тынтобе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Ташкудык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Сиркели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Жонарык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399"/>
        <w:gridCol w:w="1901"/>
        <w:gridCol w:w="1399"/>
        <w:gridCol w:w="2399"/>
        <w:gridCol w:w="2400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Кабланбек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Тынтобе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Ташкудык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Сиркели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Жонарык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"/>
        <w:gridCol w:w="1941"/>
        <w:gridCol w:w="1605"/>
        <w:gridCol w:w="937"/>
        <w:gridCol w:w="1941"/>
        <w:gridCol w:w="1942"/>
        <w:gridCol w:w="3331"/>
      </w:tblGrid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-7741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-3234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-4474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-3770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5336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12736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-10786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-5810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27656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44318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-41499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Кошкаратаский сельский округ.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Кошкарата.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Кошкарата, Бескубыр, Шынар, Ушкын, 1-мамыр, Байтерек, Жамбыл, Жанаконыс, Бесауыл, Карабура, Макташы, Аманжар, Алгабас.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населения-21226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округа-19098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земли-13810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земли-3205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земли-3101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земли-10605гектар.</w:t>
      </w:r>
    </w:p>
    <w:bookmarkStart w:name="z13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7"/>
        <w:gridCol w:w="1241"/>
        <w:gridCol w:w="1911"/>
        <w:gridCol w:w="2412"/>
        <w:gridCol w:w="2412"/>
        <w:gridCol w:w="2917"/>
      </w:tblGrid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Қошқарата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Бесқұбыр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Ұшқын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1-мамыр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Бәйтерек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Жаңақоңыс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Бесауыл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Қарабура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Мақташы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Аманжар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</w:t>
            </w:r>
          </w:p>
        </w:tc>
      </w:tr>
      <w:tr>
        <w:trPr>
          <w:trHeight w:val="30" w:hRule="atLeast"/>
        </w:trPr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5168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7"/>
        <w:gridCol w:w="2433"/>
        <w:gridCol w:w="1777"/>
        <w:gridCol w:w="1777"/>
        <w:gridCol w:w="1778"/>
        <w:gridCol w:w="1778"/>
      </w:tblGrid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Қошқарата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Бесқұбыр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Ұшқын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1-мамыр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Бәйтерек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Жаңақоңыс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Бесауыл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Қарабура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Мақташы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Аманжар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2"/>
        <w:gridCol w:w="1202"/>
        <w:gridCol w:w="2335"/>
        <w:gridCol w:w="1851"/>
        <w:gridCol w:w="1851"/>
        <w:gridCol w:w="1362"/>
        <w:gridCol w:w="2337"/>
      </w:tblGrid>
      <w:tr>
        <w:trPr>
          <w:trHeight w:val="30" w:hRule="atLeast"/>
        </w:trPr>
        <w:tc>
          <w:tcPr>
            <w:tcW w:w="13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Қошқарата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Бесқұбыр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Ұшқын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1-мамыр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Бәйтерек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Жаңақоңыс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Бесауыл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Қарабура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Мақташы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Аманжар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Тегисшилский сельский округ.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Тегисшил.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Тегисшил,Таскескен, Мадениет.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населения-7835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округа-9775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земли-8247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земли-1318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земли-1004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земли-6929 гектар.</w:t>
      </w:r>
    </w:p>
    <w:bookmarkStart w:name="z141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9"/>
        <w:gridCol w:w="1552"/>
        <w:gridCol w:w="2149"/>
        <w:gridCol w:w="2150"/>
        <w:gridCol w:w="2150"/>
        <w:gridCol w:w="2150"/>
      </w:tblGrid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399"/>
        <w:gridCol w:w="1901"/>
        <w:gridCol w:w="1399"/>
        <w:gridCol w:w="2399"/>
        <w:gridCol w:w="2400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6929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"/>
        <w:gridCol w:w="1941"/>
        <w:gridCol w:w="1605"/>
        <w:gridCol w:w="937"/>
        <w:gridCol w:w="1941"/>
        <w:gridCol w:w="1942"/>
        <w:gridCol w:w="3331"/>
      </w:tblGrid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5944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13238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-11538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8824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2845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17164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-16314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-19201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27168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8887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17774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53982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-47053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Ушкынский сельский округ.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Ушкын.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пункты- Ушкын, Достык, Коралас.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населения-7082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округа-3043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земли-1830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земли-820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земли-706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земли-1010гектар.</w:t>
      </w:r>
    </w:p>
    <w:bookmarkStart w:name="z14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Ушкын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Коралас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Ушкын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Коралас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6"/>
        <w:gridCol w:w="5272"/>
        <w:gridCol w:w="4174"/>
        <w:gridCol w:w="878"/>
      </w:tblGrid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 зоне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пастбищах зоне выпуска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Примечение</w:t>
            </w:r>
          </w:p>
        </w:tc>
      </w:tr>
      <w:tr>
        <w:trPr>
          <w:trHeight w:val="30" w:hRule="atLeast"/>
        </w:trPr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901"/>
        <w:gridCol w:w="2399"/>
        <w:gridCol w:w="1901"/>
        <w:gridCol w:w="1399"/>
        <w:gridCol w:w="2399"/>
        <w:gridCol w:w="2400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гектер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Ушкын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Коралас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1698"/>
        <w:gridCol w:w="1698"/>
        <w:gridCol w:w="991"/>
        <w:gridCol w:w="1698"/>
        <w:gridCol w:w="2054"/>
        <w:gridCol w:w="3523"/>
      </w:tblGrid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6416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8468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-8422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10342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-9454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8620</w:t>
            </w:r>
          </w:p>
        </w:tc>
        <w:tc>
          <w:tcPr>
            <w:tcW w:w="3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-8544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