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a63a58" w14:textId="4a63a5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 пастбищеоборотов по Глубоковскому району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Глубоковского районного акимата Восточно-Казахстанской области от 9 августа 2018 года № 417. Зарегистрировано Управлением юстиции Глубоковского района Департамента юстиции Восточно-Казахстанской области 27 августа 2018 года № 5-9-178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31 Закона Республики Казахстан от 23 января 2001 года "О местном государственном управлении и самоуправлении в Республике Казахстан", подпунктом 3)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 Закона Республики Казахстан от 20 февраля 2017 года "О пастбищах", Глубоковский районный акимат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схемы пастбищеоборотов по Глубоковскому району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Глубоковского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Байгонусов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Глубоковского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от 07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года № 417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Глубоковского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от 07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года № 417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Глубоковского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от 07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года № 417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Глубоковского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от 07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года № 417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Глубоковского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от 07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года № 417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Глубоковского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от 07 августа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года № 417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5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