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6d1351" w14:textId="16d135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Кокпектинскому району на 2018-2019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Кокпектинского районного маслихата Восточно-Казахстанской области от 19 марта 2018 года № 20-3/2. Зарегистрировано Департаментом юстиции Восточно-Казахстанской области 2 апреля 2018 года № 5584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пастбищах", Кокпектинский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Кокпектинскому району на 2018-2019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сессии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Садыков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Секретарь 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Т. Сарманов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решением Кокпектинского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2018 года № 20-3/2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Кокпектинскому району на 2018-2019 годы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Кокпектинскому району на 2018-2019 годы (далее – План) разработан в соответствии с Законами Республики Казахстан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(зарегистрировано в Реестре государственной регистрации нормативных правовых актов за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(зарегистрировано в Реестре государственной регистрации нормативных правовых актов за № 11064).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Плана;</w:t>
      </w:r>
    </w:p>
    <w:bookmarkEnd w:id="7"/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Плана;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Плана;</w:t>
      </w:r>
    </w:p>
    <w:bookmarkEnd w:id="9"/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Плана;</w:t>
      </w:r>
    </w:p>
    <w:bookmarkEnd w:id="10"/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Плана;</w:t>
      </w:r>
    </w:p>
    <w:bookmarkEnd w:id="11"/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Плана;</w:t>
      </w:r>
    </w:p>
    <w:bookmarkEnd w:id="12"/>
    <w:bookmarkStart w:name="z1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Плана;</w:t>
      </w:r>
    </w:p>
    <w:bookmarkEnd w:id="13"/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End w:id="14"/>
    <w:bookmarkStart w:name="z1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5"/>
    <w:bookmarkStart w:name="z1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Кокпектинском районе имеются 17 сельских округов, 52 сельских населенных пункта.</w:t>
      </w:r>
    </w:p>
    <w:bookmarkEnd w:id="16"/>
    <w:bookmarkStart w:name="z1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Кокпектинского района-1457536 гектар, из них пастбищные земли – 864964 гектар.</w:t>
      </w:r>
    </w:p>
    <w:bookmarkEnd w:id="17"/>
    <w:bookmarkStart w:name="z2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 на:</w:t>
      </w:r>
    </w:p>
    <w:bookmarkEnd w:id="18"/>
    <w:bookmarkStart w:name="z2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назначения-630903 гектар;</w:t>
      </w:r>
    </w:p>
    <w:bookmarkEnd w:id="19"/>
    <w:bookmarkStart w:name="z2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пунктов-172686 гектар;</w:t>
      </w:r>
    </w:p>
    <w:bookmarkEnd w:id="20"/>
    <w:bookmarkStart w:name="z2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 транспорта, связи, для нужд космической деятельности, обороны, национальной безопасности и иного неселькохозяйственного назначения-3640 гектар;</w:t>
      </w:r>
    </w:p>
    <w:bookmarkEnd w:id="21"/>
    <w:bookmarkStart w:name="z2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особо охраняемых природных территорий-13957 гектар;</w:t>
      </w:r>
    </w:p>
    <w:bookmarkEnd w:id="22"/>
    <w:bookmarkStart w:name="z2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фонда-72874 гектар;</w:t>
      </w:r>
    </w:p>
    <w:bookmarkEnd w:id="23"/>
    <w:bookmarkStart w:name="z2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фонда-109133 гектар;</w:t>
      </w:r>
    </w:p>
    <w:bookmarkEnd w:id="24"/>
    <w:bookmarkStart w:name="z2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запаса-454343 гектар.</w:t>
      </w:r>
    </w:p>
    <w:bookmarkEnd w:id="25"/>
    <w:bookmarkStart w:name="z2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зима сравнительно холодная, лето жаркое и засушливое. Среднегодовая температура воздуха в январе - 20; -28°С, в июле +16; +29°С. Средний размер осадков составляет 32 мм, а годовой 325 мм.</w:t>
      </w:r>
    </w:p>
    <w:bookmarkEnd w:id="26"/>
    <w:bookmarkStart w:name="z2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района разнообразный, свыше 1000 видов растений. Самые распространенные из них кустарники.</w:t>
      </w:r>
    </w:p>
    <w:bookmarkEnd w:id="27"/>
    <w:bookmarkStart w:name="z3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горные черноземы, черноземы обыкновенные, темно-каштановые. Толщина плодородной почвы 38-80 см.</w:t>
      </w:r>
    </w:p>
    <w:bookmarkEnd w:id="28"/>
    <w:bookmarkStart w:name="z3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16 ветеринарных пунктов и 32 скотомогильников.</w:t>
      </w:r>
    </w:p>
    <w:bookmarkEnd w:id="29"/>
    <w:bookmarkStart w:name="z3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Кокпектинском районе насчитывается 27802,0 голов крупного рогатого скота, 18250,0 голов мелкого рогатого скота и 12414,0 голов лошадей.</w:t>
      </w:r>
    </w:p>
    <w:bookmarkEnd w:id="30"/>
    <w:bookmarkStart w:name="z3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Кокпектинскому району имеются всего 864964,0 гектар пастбищных угодий. В черте населенного пункта числится 153215,0 гектар пастбищ, в землях запаса имеются 320931,0 гектар пастбищных угодий.</w:t>
      </w:r>
    </w:p>
    <w:bookmarkEnd w:id="31"/>
    <w:bookmarkStart w:name="z3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некоторых сельских округах в связи с ростом поголовья скота на личных подворьях ощущается недостаток 243589,0 гектар пастбищных угодий.</w:t>
      </w:r>
    </w:p>
    <w:bookmarkEnd w:id="32"/>
    <w:bookmarkStart w:name="z3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решения этих вопросов необходимо рациональное выделение пастбищных угодий из государственного фонда и увеличение площадей пастбищ за счет земель населенных пунктов, земель сельскохозяйственного назначения и земель запаса Кокпектинского района.</w:t>
      </w:r>
    </w:p>
    <w:bookmarkEnd w:id="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Кокпектинскому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2018-2019 годы</w:t>
            </w:r>
          </w:p>
        </w:tc>
      </w:tr>
    </w:tbl>
    <w:bookmarkStart w:name="z37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Кокпектинскому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2018-2019 годы</w:t>
            </w:r>
          </w:p>
        </w:tc>
      </w:tr>
    </w:tbl>
    <w:bookmarkStart w:name="z39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3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Кокпектинскому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2018-2019 годы</w:t>
            </w:r>
          </w:p>
        </w:tc>
      </w:tr>
    </w:tbl>
    <w:bookmarkStart w:name="z41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Кокпектинскому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2018-2019 годы</w:t>
            </w:r>
          </w:p>
        </w:tc>
      </w:tr>
    </w:tbl>
    <w:bookmarkStart w:name="z43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3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Кокпектинскому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2018-2019 годы</w:t>
            </w:r>
          </w:p>
        </w:tc>
      </w:tr>
    </w:tbl>
    <w:bookmarkStart w:name="z45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Кокпектинскому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2018-2019 годы</w:t>
            </w:r>
          </w:p>
        </w:tc>
      </w:tr>
    </w:tbl>
    <w:bookmarkStart w:name="z47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3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Кокпектинскому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2018-2019 годы</w:t>
            </w:r>
          </w:p>
        </w:tc>
      </w:tr>
    </w:tbl>
    <w:bookmarkStart w:name="z49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определяющий сезонные маршруты выпаса и отгона сельскохозяйственных животных</w:t>
      </w:r>
    </w:p>
    <w:bookmarkEnd w:id="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43"/>
        <w:gridCol w:w="2651"/>
        <w:gridCol w:w="3124"/>
        <w:gridCol w:w="3125"/>
        <w:gridCol w:w="757"/>
      </w:tblGrid>
      <w:tr>
        <w:trPr>
          <w:trHeight w:val="30" w:hRule="atLeast"/>
        </w:trPr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округа</w:t>
            </w:r>
          </w:p>
        </w:tc>
        <w:tc>
          <w:tcPr>
            <w:tcW w:w="3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Врямя отгона скота на отдаленные пастбища</w:t>
            </w:r>
          </w:p>
        </w:tc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возвращение скота из отдаленных пастбищ</w:t>
            </w:r>
          </w:p>
        </w:tc>
        <w:tc>
          <w:tcPr>
            <w:tcW w:w="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Бигаш</w:t>
            </w:r>
          </w:p>
        </w:tc>
        <w:tc>
          <w:tcPr>
            <w:tcW w:w="3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апреля месяца</w:t>
            </w:r>
          </w:p>
        </w:tc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Кокжайык</w:t>
            </w:r>
          </w:p>
        </w:tc>
        <w:tc>
          <w:tcPr>
            <w:tcW w:w="3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апреля месяца</w:t>
            </w:r>
          </w:p>
        </w:tc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Кокпекты</w:t>
            </w:r>
          </w:p>
        </w:tc>
        <w:tc>
          <w:tcPr>
            <w:tcW w:w="3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апреля месяца</w:t>
            </w:r>
          </w:p>
        </w:tc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Им. К. Аухадиева</w:t>
            </w:r>
          </w:p>
        </w:tc>
        <w:tc>
          <w:tcPr>
            <w:tcW w:w="3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апреля месяца</w:t>
            </w:r>
          </w:p>
        </w:tc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 </w:t>
            </w:r>
          </w:p>
        </w:tc>
        <w:tc>
          <w:tcPr>
            <w:tcW w:w="2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Тассай</w:t>
            </w:r>
          </w:p>
        </w:tc>
        <w:tc>
          <w:tcPr>
            <w:tcW w:w="3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 месяца</w:t>
            </w:r>
          </w:p>
        </w:tc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декада октября</w:t>
            </w:r>
          </w:p>
        </w:tc>
        <w:tc>
          <w:tcPr>
            <w:tcW w:w="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Улкенбокен</w:t>
            </w:r>
          </w:p>
        </w:tc>
        <w:tc>
          <w:tcPr>
            <w:tcW w:w="3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апреля месяца</w:t>
            </w:r>
          </w:p>
        </w:tc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Улгулималшы</w:t>
            </w:r>
          </w:p>
        </w:tc>
        <w:tc>
          <w:tcPr>
            <w:tcW w:w="3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 месяца</w:t>
            </w:r>
          </w:p>
        </w:tc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декада октября</w:t>
            </w:r>
          </w:p>
        </w:tc>
        <w:tc>
          <w:tcPr>
            <w:tcW w:w="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Теректы</w:t>
            </w:r>
          </w:p>
        </w:tc>
        <w:tc>
          <w:tcPr>
            <w:tcW w:w="3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 месяца</w:t>
            </w:r>
          </w:p>
        </w:tc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Шугылбай</w:t>
            </w:r>
          </w:p>
        </w:tc>
        <w:tc>
          <w:tcPr>
            <w:tcW w:w="3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апреля месяца</w:t>
            </w:r>
          </w:p>
        </w:tc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декада октября</w:t>
            </w:r>
          </w:p>
        </w:tc>
        <w:tc>
          <w:tcPr>
            <w:tcW w:w="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3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апреля месяца</w:t>
            </w:r>
          </w:p>
        </w:tc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Белое</w:t>
            </w:r>
          </w:p>
        </w:tc>
        <w:tc>
          <w:tcPr>
            <w:tcW w:w="3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апреля месяца</w:t>
            </w:r>
          </w:p>
        </w:tc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декада октября</w:t>
            </w:r>
          </w:p>
        </w:tc>
        <w:tc>
          <w:tcPr>
            <w:tcW w:w="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Кулынжон</w:t>
            </w:r>
          </w:p>
        </w:tc>
        <w:tc>
          <w:tcPr>
            <w:tcW w:w="3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 месяца</w:t>
            </w:r>
          </w:p>
        </w:tc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декада октября</w:t>
            </w:r>
          </w:p>
        </w:tc>
        <w:tc>
          <w:tcPr>
            <w:tcW w:w="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3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 месяца</w:t>
            </w:r>
          </w:p>
        </w:tc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3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 месяца</w:t>
            </w:r>
          </w:p>
        </w:tc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Сарыбел</w:t>
            </w:r>
          </w:p>
        </w:tc>
        <w:tc>
          <w:tcPr>
            <w:tcW w:w="3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 месяца</w:t>
            </w:r>
          </w:p>
        </w:tc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декада октября</w:t>
            </w:r>
          </w:p>
        </w:tc>
        <w:tc>
          <w:tcPr>
            <w:tcW w:w="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3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апреля месяца</w:t>
            </w:r>
          </w:p>
        </w:tc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</w:t>
            </w:r>
          </w:p>
        </w:tc>
        <w:tc>
          <w:tcPr>
            <w:tcW w:w="3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апреля месяца</w:t>
            </w:r>
          </w:p>
        </w:tc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