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e488e8" w14:textId="6e488e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Урджарскому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Урджарского районного маслихата Восточно-Казахстанской области от 19 октября 2018 года № 33-344/VI. Зарегистрировано Управлением юстиции Урджарского района Департамента юстиции Восточно-Казахстанской области 2 ноября 2018 года № 5-18-177. Утратило силу - решением Урджарского районного маслихата Восточно-Казахстанской области от 10 января 2020 года № 48-568/VI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Урджарского районного маслихата Восточно-Казахстанской области от 10.01.2020 № 48-568/VI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Урджарский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Урджарскому району на 2018-2019 годы согласно приложению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Шевкунов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Урджарского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Карашев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Урджарского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19 октября 2018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33-344/VI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Урджарскому району на 2018-2019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Урджарскому району на 2018-2019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правоустанавливающих,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Плану;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Урджарском районе расположены 27 сельских округов и 55 сельских населенных пункта.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Урджарского района 2 341 372 га, из них пастбищные земли – 1 683 764 га.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1 003 811,94 га;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154 312,0 га;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9 622,0 га;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территории – 45 505,0 га;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0,0 га; 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1 125 831,06 га.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территории района характеризуется умеренно-засушливый, умеренно-жаркий, со среднегодовым количеством осадков 260-290 мм. Зима холодная, продолжительная. Средняя месячная температура самого холодного месяца января -12°С с абсолютным минимумом -37°С. Преобладают ветра юго-восточные и северо-западного направления. Относительная влажность 67%.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района представлена ковыльно-типчако-полынные, ковыльно-типчаково-разнотравные, разнотравно-злаковые, мягкостебельные и кустарниково-дерновинно-злаковые с разнотравьем.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Устойчивый снежный покров устанавливается в середине ноября, сходит в первой декаде апреля. Продолжительность безморозного периода 150-170 дней.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Почвенный покров района представлен почвами темно-каштановые, горные черноземы, черноземы обыкновенные, черноземы южные, горные черноземы выщелоченные и обыкновенные. 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27 скотомогильников, 42 сибиреязвенных захоронении, 12 убойных площадок, в том числе пунктов.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Урджарском районе насчитывается 112 577 голов крупного рогатого скота, 276 875 голов мелкого рогатого скота, 32 067 голов лошадей, 81 голов верблюдов, 2 534 голов свиней.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Урджарскому району имеются всего 1 683 764 га пастбищных угодий. В черте населенных пунктов числится 134 587 га пастбищ, в землях запаса имеются 759 673,66 га пастбищных угодий.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768 328,5 га пастбищных угодий.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Урджарского района.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единицы в разрезе категории земель, собственников земельных участков и землепользователей на основании правоустанавливающих документов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4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5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с обозначением внешних и внутренних границ и площадей пастбищ, в том числе сезонных, объектов пастбищной инфраструктуры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5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орасительным или обводнительным каналам, тручатым или шахтным колодцам), составленную согласно норме потребления воды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отсутствуют, и перемещения его на предоставляемые пастбища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6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отгнонных пастбищах физических и (или) юридических лиц, не обеспеченных пастбищам, расположенными в сельском округе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Урджарскому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2018-2019 годы</w:t>
            </w:r>
          </w:p>
        </w:tc>
      </w:tr>
    </w:tbl>
    <w:bookmarkStart w:name="z7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определяющие сезонные маршруты выпаса и отгона сельскохозяйственных животных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2"/>
        <w:gridCol w:w="1494"/>
        <w:gridCol w:w="3797"/>
        <w:gridCol w:w="3797"/>
      </w:tblGrid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Акжарский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Урджарский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Колдененский 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Акшокинский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Алтыншокинский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Бестерекский 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Кельдимуратский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 Тилекский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Егинсуйский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Ельтайский 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Кабанбайский 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Кокозекский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Каратуминский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Коктальский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Коктерекский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Карабутинский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Каракольский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Коныршаулинский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Маканчинский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Науалинский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Жогаргы Егинсуйский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Баркытбельский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Салкынбельский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  <w:tr>
        <w:trPr>
          <w:trHeight w:val="30" w:hRule="atLeast"/>
        </w:trPr>
        <w:tc>
          <w:tcPr>
            <w:tcW w:w="3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Шолпанский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апреля</w:t>
            </w:r>
          </w:p>
        </w:tc>
        <w:tc>
          <w:tcPr>
            <w:tcW w:w="3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ноября</w:t>
            </w:r>
          </w:p>
        </w:tc>
      </w:tr>
    </w:tbl>
    <w:bookmarkStart w:name="z7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 и видами сельскохозяйственных животных.</w:t>
      </w:r>
    </w:p>
    <w:bookmarkEnd w:id="41"/>
    <w:bookmarkStart w:name="z7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вербдюдов связана с максимальной глубиной снежного покрова с плотностью снега и другими факторами.</w:t>
      </w:r>
    </w:p>
    <w:bookmarkEnd w:id="42"/>
    <w:bookmarkStart w:name="z7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3"/>
    <w:bookmarkStart w:name="z7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44"/>
    <w:bookmarkStart w:name="z7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45"/>
    <w:bookmarkStart w:name="z7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миллиметр;</w:t>
      </w:r>
    </w:p>
    <w:bookmarkEnd w:id="46"/>
    <w:bookmarkStart w:name="z8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47"/>
    <w:bookmarkStart w:name="z8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округ.</w:t>
      </w:r>
    </w:p>
    <w:bookmarkEnd w:id="4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