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defa8" w14:textId="38defa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исполняющего обязанности Министра образования и науки Республики Казахстан от 23 октября 2007 года № 502 "Об утверждении формы документов строгой отчетности, используемых организациями образования в образовательной деятельности"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образования и науки Республики Казахстан от 4 февраля 2019 года № 58. Зарегистрирован в Министерстве юстиции Республики Казахстан 6 февраля 2019 года № 18263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образования и науки Республики Казахстан от 23 октября 2007 года № 502 "Об утверждении формы документов строгой отчетности, используемых организациями образования в образовательной деятельности" (зарегистрирован в Реестре государственной регистрации нормативных правовых актов под № 4991) следующие изменения и дополнения: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вносится изменение на казахском языке, текст на русском не меняется;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формах документов строгой отчетности, используемых организациями образования в образовательной деятельности, утвержденных указанным приказом, формы: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единое национальное тестирование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сертификата единого национального тестирования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на конкурс по присуждению образовательного гранта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свидетельства о присуждении образовательного гранта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сертификата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комплексного тестирования для выпускников технического и профессионального образования, поступающих на родственные специальности по сокращенным образовательным программам с ускоренным сроком обучения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сертификата комплексного тестирования исключить;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сертификатом единого национального тестирования для участия в конкурсе на присуждение образовательного гранта или для поступающих в высшее учебное заведение на платной основе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заявлением для участия в конкурсе на присуждение образовательного гранта (высшее образование) через информационную систему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заявлением для участия в комплексном тестировании в магистратуру с казахским, русским, английском языком обучения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сертификатом комплексного тестирования для поступления в магистратуру с казахским или русским языком обучения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сертификатом комплексного тестирования для поступления в магистратуру с английским языком обучения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заявлением для участия в конкурсе на присуждение образовательного гранта (послевузовское образование) через информационную систему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заявлением для участия в конкурсе на присуждение образовательного гранта (послевузовское образование)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свидетельством о присуждении образовательного гранта по группам образовательных программ послевузовского образования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высшего и послевузовского образования Министерства образования и науки Республики Казахстан в установленном законодательством Республики Казахстан порядке обеспечить: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образования и науки Республики Казахстан после его официального опубликования;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представление в Департамент юридической службы Министерства образования и науки Республики Казахстан сведений об исполнении мероприятий, предусмотренных подпунктами 1), 2) и 3) настоящего пункта.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образования и науки Республики Казахстан Суханбердиеву Э.А.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после дня его первого официального опубликования.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образования и науки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Сагадиев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едином национальном тестировании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5438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Сертификат единого национального тестирования для поступающих в высшее учебное заведение на платной основе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(высшее образование)</w:t>
      </w:r>
    </w:p>
    <w:bookmarkEnd w:id="27"/>
    <w:bookmarkStart w:name="z4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6327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Свидетельство о присуждении образовательного гранта по группам образовательных программ высшего образования</w:t>
      </w:r>
    </w:p>
    <w:bookmarkEnd w:id="29"/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Сертификат единого национального тестирования для выпускников организаций технического и профессионального, послесреднего образования, поступающих по родственным направлениям подготовки кадров высшего образования, предусматривающих сокращенные сроки обучения </w:t>
      </w:r>
    </w:p>
    <w:bookmarkEnd w:id="31"/>
    <w:bookmarkStart w:name="z5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Сертификат единого национального тестирования для участия в конкурсе на присуждение образовательного гранта или для поступающих в высшее учебное заведение на платной основе</w:t>
      </w:r>
    </w:p>
    <w:bookmarkEnd w:id="33"/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(высшее образование) через информационную систему</w:t>
      </w:r>
    </w:p>
    <w:bookmarkEnd w:id="35"/>
    <w:bookmarkStart w:name="z6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556500" cy="1139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комплексном тестировании в магистратуру с казахским, русским, английском языком обучения</w:t>
      </w:r>
    </w:p>
    <w:bookmarkEnd w:id="37"/>
    <w:bookmarkStart w:name="z6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Сертификат комплексного тестирования для поступления в магистратуру с казахским или русским языком обучения</w:t>
      </w:r>
    </w:p>
    <w:bookmarkEnd w:id="39"/>
    <w:bookmarkStart w:name="z7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Сертификат комплексного тестирования для поступления в магистратуру с английским языком обучения </w:t>
      </w:r>
    </w:p>
    <w:bookmarkEnd w:id="41"/>
    <w:bookmarkStart w:name="z7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(послевузовское образование) через информационную систему</w:t>
      </w:r>
    </w:p>
    <w:bookmarkEnd w:id="43"/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(послевузовское образование)</w:t>
      </w:r>
    </w:p>
    <w:bookmarkEnd w:id="45"/>
    <w:bookmarkStart w:name="z8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4930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февраля 2019 года № 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и.о. Министра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науки Республики Казахстан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Свидетельство о присуждении образовательного гранта по группам образовательных программ послевузовского образования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