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ed6ce2" w14:textId="3ed6ce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Заместителя Премьер-Министра Республики Казахстан - Министра сельского хозяйства Республики Казахстан от 30 января 2019 года № 40. Зарегистрирован в Министерстве юстиции Республики Казахстан 6 февраля 2019 года № 18268. Утратил силу приказом Министра сельского хозяйства Республики Казахстан от 1 октября 2020 года № 301.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сельского хозяйства РК от 01.10.2020 </w:t>
      </w:r>
      <w:r>
        <w:rPr>
          <w:rFonts w:ascii="Times New Roman"/>
          <w:b w:val="false"/>
          <w:i w:val="false"/>
          <w:color w:val="ff0000"/>
          <w:sz w:val="28"/>
        </w:rPr>
        <w:t>№ 301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"Об утверждении стандартов государственных услуг в сфере земельных отношений, геодезии и картографии" (зарегистрирован в Реестре государственной регистрации нормативных правовых актов за № 11050, опубликован 4 июня 2015 года в информационно-правовой системе "Әділет") следующие изменения: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3), 4) и 6) исключить;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 5) изложить в новой редакции: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"5)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сведений из государственного земельного кадастра"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приказу;";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"Регистрация, учет и выдача разрешения на проведение аэросъемочных работ",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"Представление информации об изготовлении идентификационного документа на земельный участок",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частной собственности на земельный участок",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постоянного землепользования",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временного возмездного (долгосрочного, краткосрочного) землепользования (аренды)",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"Изготовление и выдача актов на право временного безвозмездного землепользования",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"Определение кадастровой (оценочной) стоимости земельного участка", утвержденный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изменениями, внесенными приказами Министра цифрового развития, инноваций и аэрокосмической промышленности РК от 02.04.2020 </w:t>
      </w:r>
      <w:r>
        <w:rPr>
          <w:rFonts w:ascii="Times New Roman"/>
          <w:b w:val="false"/>
          <w:i w:val="false"/>
          <w:color w:val="000000"/>
          <w:sz w:val="28"/>
        </w:rPr>
        <w:t>№ 122/НҚ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09.04.2020 </w:t>
      </w:r>
      <w:r>
        <w:rPr>
          <w:rFonts w:ascii="Times New Roman"/>
          <w:b w:val="false"/>
          <w:i w:val="false"/>
          <w:color w:val="000000"/>
          <w:sz w:val="28"/>
        </w:rPr>
        <w:t>№ 131/НҚ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12.05.2020 </w:t>
      </w:r>
      <w:r>
        <w:rPr>
          <w:rFonts w:ascii="Times New Roman"/>
          <w:b w:val="false"/>
          <w:i w:val="false"/>
          <w:color w:val="000000"/>
          <w:sz w:val="28"/>
        </w:rPr>
        <w:t>№ 187/НҚ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по управлению земельными ресурсами Министерства сельского хозяйства Республики Казахстан в установленном законодательством порядке обеспечить:</w:t>
      </w:r>
    </w:p>
    <w:bookmarkEnd w:id="6"/>
    <w:bookmarkStart w:name="z2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7"/>
    <w:bookmarkStart w:name="z2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приказа направление его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bookmarkEnd w:id="8"/>
    <w:bookmarkStart w:name="z2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календарных дней после государственной регистрации настоящего приказа направление его копии на официальное опубликование в периодические печатные издания;</w:t>
      </w:r>
    </w:p>
    <w:bookmarkEnd w:id="9"/>
    <w:bookmarkStart w:name="z2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приказа на интернет-ресурсе Министерства сельского хозяйства Республики Казахстан после его официального опубликования;</w:t>
      </w:r>
    </w:p>
    <w:bookmarkEnd w:id="10"/>
    <w:bookmarkStart w:name="z2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течение десяти рабочих дней после государственной регистрации настоящего приказа представление в Департамент юридической службы Министерства сельского хозяйства Республики Казахстан сведений об исполнении мероприятий, предусмотренных подпунктами 1), 2), 3) и 4) настоящего пункта.</w:t>
      </w:r>
    </w:p>
    <w:bookmarkEnd w:id="11"/>
    <w:bookmarkStart w:name="z3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сельского хозяйства Республики Казахстан.</w:t>
      </w:r>
    </w:p>
    <w:bookmarkEnd w:id="12"/>
    <w:bookmarkStart w:name="z3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10 (десяти) календарных дней после дня его первого официального опубликования.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Заместитель Премьер-Министра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 –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сельского хозяйства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У. Шукеев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Министерство информации и коммуникаций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bookmarkEnd w:id="14"/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Министерство индустрии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инфраструктурного развития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bookmarkEnd w:id="15"/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Министерство обороны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</w:t>
      </w:r>
    </w:p>
    <w:bookmarkEnd w:id="16"/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"СОГЛАСОВАН"                                     "СОГЛАСОВАН"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Служба государственной охраны                         Комитет национальной безопасности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Республики Казахстан                               Республики Казахстан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сельского хозяйства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национальной экономики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3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"Регистрация, учет и выдача разрешения на проведение аэросъемочных работ"</w:t>
      </w:r>
    </w:p>
    <w:bookmarkEnd w:id="18"/>
    <w:bookmarkStart w:name="z4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"/>
    <w:bookmarkStart w:name="z4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"Регистрация, учет и выдача разрешения на проведение аэросъемочных работ" (далее государственная услуга).</w:t>
      </w:r>
    </w:p>
    <w:bookmarkEnd w:id="20"/>
    <w:bookmarkStart w:name="z4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Стандарт) разработан Министерством сельского хозяйства Республики Казахстан (далее Министерство).</w:t>
      </w:r>
    </w:p>
    <w:bookmarkEnd w:id="21"/>
    <w:bookmarkStart w:name="z4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Комитетом по управлению земельными ресурсами Министерства (далее – услугодатель).</w:t>
      </w:r>
    </w:p>
    <w:bookmarkEnd w:id="22"/>
    <w:bookmarkStart w:name="z4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заявки и выдача результата оказания государственной услуги осуществляются через:</w:t>
      </w:r>
    </w:p>
    <w:bookmarkEnd w:id="23"/>
    <w:bookmarkStart w:name="z4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4"/>
    <w:bookmarkStart w:name="z4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5"/>
    <w:bookmarkStart w:name="z4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26"/>
    <w:bookmarkStart w:name="z4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27"/>
    <w:bookmarkStart w:name="z4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 дня сдачи пакета документов услугодателю, а также при обращении на портал 25 (двадцать пять) рабочих дней.</w:t>
      </w:r>
    </w:p>
    <w:bookmarkEnd w:id="28"/>
    <w:bookmarkStart w:name="z5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и представленных документов с истекшим сроком действия услугодатель в срок 2 (два) рабочих дня дает письменный мотивированный отказ в дальнейшем рассмотрении заявки.</w:t>
      </w:r>
    </w:p>
    <w:bookmarkEnd w:id="29"/>
    <w:bookmarkStart w:name="z5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30"/>
    <w:bookmarkStart w:name="z5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31"/>
    <w:bookmarkStart w:name="z53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оказываемой государственной услуги: электронная и (или) бумажная.</w:t>
      </w:r>
    </w:p>
    <w:bookmarkEnd w:id="32"/>
    <w:bookmarkStart w:name="z5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разрешение услугодателя на проведение аэросъемочных работ (далее разрешение) согласно приложению 1 к настоящему Стандарту либо мотивированный ответ об отказе в оказании государственной услуги по основаниям, предусмотренным пунктом 10 настоящего Стандарта.</w:t>
      </w:r>
    </w:p>
    <w:bookmarkEnd w:id="33"/>
    <w:bookmarkStart w:name="z55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34"/>
    <w:bookmarkStart w:name="z56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36"/>
    <w:bookmarkStart w:name="z5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 физическим и юридическим лицам (далее услугополучатель).</w:t>
      </w:r>
    </w:p>
    <w:bookmarkEnd w:id="37"/>
    <w:bookmarkStart w:name="z5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38"/>
    <w:bookmarkStart w:name="z6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пятницу с 9.00 до 18.30, часов с перерывом на обед с 13.00 до 14.30 часов, за исключением выходных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 Казахстан" (далее – Закон о праздниках).</w:t>
      </w:r>
    </w:p>
    <w:bookmarkEnd w:id="39"/>
    <w:bookmarkStart w:name="z6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устанавливается с 9.00 часов до 17.30 часов с перерывом на обед с 13.00 часов до 14.30 часов.</w:t>
      </w:r>
    </w:p>
    <w:bookmarkEnd w:id="40"/>
    <w:bookmarkStart w:name="z6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в порядке очереди, без предварительной записи и ускоренного обслуживания;</w:t>
      </w:r>
    </w:p>
    <w:bookmarkEnd w:id="41"/>
    <w:bookmarkStart w:name="z6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заявки и выдача результата оказания государственной услуги осуществляется следующим рабочим днем).</w:t>
      </w:r>
    </w:p>
    <w:bookmarkEnd w:id="42"/>
    <w:bookmarkStart w:name="z6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представляет:</w:t>
      </w:r>
    </w:p>
    <w:bookmarkEnd w:id="43"/>
    <w:bookmarkStart w:name="z6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услугодателю:</w:t>
      </w:r>
    </w:p>
    <w:bookmarkEnd w:id="44"/>
    <w:bookmarkStart w:name="z6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заявку на проведение аэросъемочных работ по форме согласно приложению 2 к настоящему Стандарту;</w:t>
      </w:r>
    </w:p>
    <w:bookmarkEnd w:id="45"/>
    <w:bookmarkStart w:name="z6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(для идентификации личности);</w:t>
      </w:r>
    </w:p>
    <w:bookmarkEnd w:id="46"/>
    <w:bookmarkStart w:name="z6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копию договора на оказание услуг c гражданским воздушным судном на аэросъемочные работы (услугополучатель представляет копию договора и предъявляет оригинал договора для сверки);</w:t>
      </w:r>
    </w:p>
    <w:bookmarkEnd w:id="47"/>
    <w:bookmarkStart w:name="z69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картограмму территории, на которой планируется проведение аэросъемочных работ с указанием ее географических координат, в четырех экземплярах;</w:t>
      </w:r>
    </w:p>
    <w:bookmarkEnd w:id="48"/>
    <w:bookmarkStart w:name="z7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технические проекты (или технические задания) на планируемые аэросъемочные работы в двух экземплярах.</w:t>
      </w:r>
    </w:p>
    <w:bookmarkEnd w:id="49"/>
    <w:bookmarkStart w:name="z7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50"/>
    <w:bookmarkStart w:name="z7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запрос на проведение аэросъемочных работ в форме электронного документа, удостоверенного ЭЦП услугополучателя;</w:t>
      </w:r>
    </w:p>
    <w:bookmarkEnd w:id="51"/>
    <w:bookmarkStart w:name="z7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электронную копию договора на оказание услуг c гражданским воздушным судном на аэросъемочные работы;</w:t>
      </w:r>
    </w:p>
    <w:bookmarkEnd w:id="52"/>
    <w:bookmarkStart w:name="z7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электронну копию картограммы территории, на которой планируется проведение аэросъемочных работ с указанием ее географических координат;</w:t>
      </w:r>
    </w:p>
    <w:bookmarkEnd w:id="53"/>
    <w:bookmarkStart w:name="z7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электронные копии технических проектов (или технических заданий) на планируемые аэросъемочные работы.</w:t>
      </w:r>
    </w:p>
    <w:bookmarkEnd w:id="54"/>
    <w:bookmarkStart w:name="z7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55"/>
    <w:bookmarkStart w:name="z7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 услугодатель получает из соответствующих государственных информационных систем, через шлюз "электронного правительства".</w:t>
      </w:r>
    </w:p>
    <w:bookmarkEnd w:id="56"/>
    <w:bookmarkStart w:name="z7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57"/>
    <w:bookmarkStart w:name="z7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подтверждением принятия заявки на бумажном носителе является отметка на ее копии о регистрации в канцелярии с указанием даты и времени приема заявки;</w:t>
      </w:r>
    </w:p>
    <w:bookmarkEnd w:id="58"/>
    <w:bookmarkStart w:name="z8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оказания государственной услуги.</w:t>
      </w:r>
    </w:p>
    <w:bookmarkEnd w:id="59"/>
    <w:bookmarkStart w:name="z8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60"/>
    <w:bookmarkStart w:name="z8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61"/>
    <w:bookmarkStart w:name="z8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отрицательный ответ Министерства обороны Республики Казахстан, Комитета национальной безопасности Республики Казахстан и Службы государственной охраны Республики Казахстан на запрос о согласовании, который требуется для оказания государственной услуги; </w:t>
      </w:r>
    </w:p>
    <w:bookmarkEnd w:id="62"/>
    <w:bookmarkStart w:name="z8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63"/>
    <w:bookmarkStart w:name="z85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услугодателя и (или) его должностных лиц, по вопросам оказания государственных услуг</w:t>
      </w:r>
    </w:p>
    <w:bookmarkEnd w:id="64"/>
    <w:bookmarkStart w:name="z8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Обжалование решений, действий (бездействий) Министерства, услугодателя, и (или) его должностных лиц и (или) его работников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пункте 14 настоящего Стандарта.</w:t>
      </w:r>
    </w:p>
    <w:bookmarkEnd w:id="65"/>
    <w:bookmarkStart w:name="z87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66"/>
    <w:bookmarkStart w:name="z88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ее регистрация (штамп, входящий номер и дата) в канцелярии услугодателя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67"/>
    <w:bookmarkStart w:name="z89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информация о порядке обжалования доступна по телефонам единого контакт-центра: 1414, 8 800 080 7777.</w:t>
      </w:r>
    </w:p>
    <w:bookmarkEnd w:id="68"/>
    <w:bookmarkStart w:name="z9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69"/>
    <w:bookmarkStart w:name="z9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70"/>
    <w:bookmarkStart w:name="z9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71"/>
    <w:bookmarkStart w:name="z93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72"/>
    <w:bookmarkStart w:name="z94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посредством почтовой связи, портала либо выдается нарочно в канцелярии услугодателя или Министерства.</w:t>
      </w:r>
    </w:p>
    <w:bookmarkEnd w:id="73"/>
    <w:bookmarkStart w:name="z95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74"/>
    <w:bookmarkStart w:name="z9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75"/>
    <w:bookmarkStart w:name="z9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76"/>
    <w:bookmarkStart w:name="z9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в электронной форме</w:t>
      </w:r>
    </w:p>
    <w:bookmarkEnd w:id="77"/>
    <w:bookmarkStart w:name="z9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78"/>
    <w:bookmarkStart w:name="z10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Здание услугодателя оборудовано входом с пандусами, предназначенными для доступа людей с ограниченными возможностями.</w:t>
      </w:r>
    </w:p>
    <w:bookmarkEnd w:id="79"/>
    <w:bookmarkStart w:name="z10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Адреса мест оказания государственной услуги размещены на:</w:t>
      </w:r>
    </w:p>
    <w:bookmarkEnd w:id="80"/>
    <w:bookmarkStart w:name="z10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81"/>
    <w:bookmarkStart w:name="z10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портале.</w:t>
      </w:r>
    </w:p>
    <w:bookmarkEnd w:id="82"/>
    <w:bookmarkStart w:name="z10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83"/>
    <w:bookmarkStart w:name="z10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84"/>
    <w:bookmarkStart w:name="z10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Контактные телефоны справочных служб по вопросам оказания государственной услуги указаны на интернет-ресурсе www.moa.gov.kz. Единый контакт-центр: 1414, 8 800 080 7777.</w:t>
      </w:r>
    </w:p>
    <w:bookmarkEnd w:id="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"Регистрация, учет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аэросъемочных работ"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345"/>
        <w:gridCol w:w="9915"/>
        <w:gridCol w:w="1040"/>
      </w:tblGrid>
      <w:tr>
        <w:trPr>
          <w:trHeight w:val="30" w:hRule="atLeast"/>
        </w:trPr>
        <w:tc>
          <w:tcPr>
            <w:tcW w:w="13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 Республикасы Ауыл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шаруашылығы министрлігі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Жер ресурстарын басқару комитеті</w:t>
            </w:r>
          </w:p>
        </w:tc>
        <w:tc>
          <w:tcPr>
            <w:tcW w:w="991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86"/>
          <w:p>
            <w:pPr>
              <w:spacing w:after="20"/>
              <w:ind w:left="20"/>
              <w:jc w:val="both"/>
            </w:pPr>
          </w:p>
          <w:bookmarkEnd w:id="86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320800" cy="1333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земельными ресурсами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</w:tbl>
    <w:bookmarkStart w:name="z11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Разрешение на проведение аэросъемочных работ № ______ от "___" ________ 20__ года</w:t>
      </w:r>
    </w:p>
    <w:bookmarkEnd w:id="87"/>
    <w:bookmarkStart w:name="z11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субъекта ____________________________________________________</w:t>
      </w:r>
    </w:p>
    <w:bookmarkEnd w:id="88"/>
    <w:bookmarkStart w:name="z11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89"/>
    <w:bookmarkStart w:name="z11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фамилия, имя, отчество (при его наличии) физического лица либо полное наименование юридического лица, индивидуальный идентификационный номер/бизнес- идентификационный номер, адрес, контактный телефон (при наличии)</w:t>
      </w:r>
    </w:p>
    <w:bookmarkEnd w:id="90"/>
    <w:bookmarkStart w:name="z11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Территориальное размещение участков аэросъемки _____________________________</w:t>
      </w:r>
    </w:p>
    <w:bookmarkEnd w:id="91"/>
    <w:bookmarkStart w:name="z11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92"/>
    <w:bookmarkStart w:name="z11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Разрешены следующие работы, заявленные к производству ______________________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31"/>
        <w:gridCol w:w="1531"/>
        <w:gridCol w:w="1531"/>
        <w:gridCol w:w="3087"/>
        <w:gridCol w:w="1531"/>
        <w:gridCol w:w="3089"/>
      </w:tblGrid>
      <w:tr>
        <w:trPr>
          <w:trHeight w:val="30" w:hRule="atLeast"/>
        </w:trPr>
        <w:tc>
          <w:tcPr>
            <w:tcW w:w="15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запрашиваемых работ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работ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работ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Заявлено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 (квадратных километров)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Разрешено</w:t>
            </w:r>
          </w:p>
        </w:tc>
        <w:tc>
          <w:tcPr>
            <w:tcW w:w="3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 (квадратных километров)</w:t>
            </w:r>
          </w:p>
        </w:tc>
      </w:tr>
      <w:tr>
        <w:trPr>
          <w:trHeight w:val="30" w:hRule="atLeast"/>
        </w:trPr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bookmarkStart w:name="z11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После завершения работ материалы аэросъемки представить на контрольный просмотр в уполномоченный орган по геодезии и картографии.</w:t>
      </w:r>
    </w:p>
    <w:bookmarkEnd w:id="94"/>
    <w:bookmarkStart w:name="z11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Действительно до _______________20___года.</w:t>
      </w:r>
    </w:p>
    <w:bookmarkEnd w:id="95"/>
    <w:bookmarkStart w:name="z11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Председатель Комитета по управлению земельными ресурсами Министерства сельского хозяйства Республики Казахстан</w:t>
      </w:r>
    </w:p>
    <w:bookmarkEnd w:id="96"/>
    <w:bookmarkStart w:name="z12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97"/>
    <w:bookmarkStart w:name="z12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(подпись, печать (при наличии), фамилия, имя, отчество (при его наличии)</w:t>
      </w:r>
    </w:p>
    <w:bookmarkEnd w:id="98"/>
    <w:bookmarkStart w:name="z12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 ___ 20__ года.</w:t>
      </w:r>
    </w:p>
    <w:bookmarkEnd w:id="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"Регистрация, учет и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разрешения на 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аэросъемочных работ"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Председателю Комитета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земельными ресурсами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Министерства 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лица либо полное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номер/бизнес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-идентификационный номер,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адрес, 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наличии))</w:t>
            </w:r>
          </w:p>
        </w:tc>
      </w:tr>
    </w:tbl>
    <w:bookmarkStart w:name="z126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Заявка на проведение аэросъемочных работ</w:t>
      </w:r>
    </w:p>
    <w:bookmarkEnd w:id="100"/>
    <w:bookmarkStart w:name="z12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разрешение на проведение аэросъемочных работ.</w:t>
      </w:r>
    </w:p>
    <w:bookmarkEnd w:id="101"/>
    <w:bookmarkStart w:name="z12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Территориальное размещение объектов аэросъемки _______________________</w:t>
      </w:r>
    </w:p>
    <w:bookmarkEnd w:id="102"/>
    <w:bookmarkStart w:name="z12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03"/>
    <w:bookmarkStart w:name="z13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аэросъемки__________________________________________________</w:t>
      </w:r>
    </w:p>
    <w:bookmarkEnd w:id="104"/>
    <w:bookmarkStart w:name="z1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(квадратных километров)</w:t>
      </w:r>
    </w:p>
    <w:bookmarkEnd w:id="105"/>
    <w:bookmarkStart w:name="z13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назначение аэросъемки________________________________________________</w:t>
      </w:r>
    </w:p>
    <w:bookmarkEnd w:id="106"/>
    <w:bookmarkStart w:name="z13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07"/>
    <w:bookmarkStart w:name="z13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технические условия аэросъемки ________________________________________</w:t>
      </w:r>
    </w:p>
    <w:bookmarkEnd w:id="108"/>
    <w:bookmarkStart w:name="z13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109"/>
    <w:bookmarkStart w:name="z13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условия и время аэросъемки_____________________________________________</w:t>
      </w:r>
    </w:p>
    <w:bookmarkEnd w:id="110"/>
    <w:bookmarkStart w:name="z13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использования сведений, составляющих охраняемую законом тайну, содержащихся в информационных системах.</w:t>
      </w:r>
    </w:p>
    <w:bookmarkEnd w:id="111"/>
    <w:bookmarkStart w:name="z13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__________ Заявитель _____________________________________________</w:t>
      </w:r>
    </w:p>
    <w:bookmarkEnd w:id="112"/>
    <w:bookmarkStart w:name="z13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(фамилия, имя, отчество (при его наличии) физического лица либо уполномоченного представителя юридического   лица, подпись, печать (при наличии))</w:t>
      </w:r>
    </w:p>
    <w:bookmarkEnd w:id="1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сельского хозяйства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</w:tbl>
    <w:bookmarkStart w:name="z142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"Выдача разрешения на снос или перезакладку (перенос) геодезических пунктов"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Стандарт утратил силу приказом Министра цифрового развития, инноваций и аэрокосмической промышленности РК от 02.04.2020 </w:t>
      </w:r>
      <w:r>
        <w:rPr>
          <w:rFonts w:ascii="Times New Roman"/>
          <w:b w:val="false"/>
          <w:i w:val="false"/>
          <w:color w:val="ff0000"/>
          <w:sz w:val="28"/>
        </w:rPr>
        <w:t>№ 122/НҚ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сельского хозяйства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национальной экономики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246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"Предоставление сведений из государственного земельного кадастра"</w:t>
      </w:r>
    </w:p>
    <w:bookmarkEnd w:id="115"/>
    <w:bookmarkStart w:name="z247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6"/>
    <w:bookmarkStart w:name="z24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сведений из государственного земельного кадастра" (далее государственная услуга).</w:t>
      </w:r>
    </w:p>
    <w:bookmarkEnd w:id="117"/>
    <w:bookmarkStart w:name="z24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Стандарт) разработан Министерством сельского хозяйства Республики Казахстан (далее – Министерство).</w:t>
      </w:r>
    </w:p>
    <w:bookmarkEnd w:id="118"/>
    <w:bookmarkStart w:name="z25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услугодатель).</w:t>
      </w:r>
    </w:p>
    <w:bookmarkEnd w:id="119"/>
    <w:bookmarkStart w:name="z25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20"/>
    <w:bookmarkStart w:name="z25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21"/>
    <w:bookmarkStart w:name="z25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портал).</w:t>
      </w:r>
    </w:p>
    <w:bookmarkEnd w:id="122"/>
    <w:bookmarkStart w:name="z254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23"/>
    <w:bookmarkStart w:name="z25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Сроки оказания государственной услуги: </w:t>
      </w:r>
    </w:p>
    <w:bookmarkEnd w:id="124"/>
    <w:bookmarkStart w:name="z25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услугодателю или на портал – 15 (пятнадцать) минут;</w:t>
      </w:r>
    </w:p>
    <w:bookmarkEnd w:id="125"/>
    <w:bookmarkStart w:name="z25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126"/>
    <w:bookmarkStart w:name="z25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127"/>
    <w:bookmarkStart w:name="z25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128"/>
    <w:bookmarkStart w:name="z26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сведения из государственного земельного кадастра.</w:t>
      </w:r>
    </w:p>
    <w:bookmarkEnd w:id="129"/>
    <w:bookmarkStart w:name="z26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30"/>
    <w:bookmarkStart w:name="z26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131"/>
    <w:bookmarkStart w:name="z26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 и распечатывается.</w:t>
      </w:r>
    </w:p>
    <w:bookmarkEnd w:id="132"/>
    <w:bookmarkStart w:name="z26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физическим и юридическим лицам (далее услугополучатель).</w:t>
      </w:r>
    </w:p>
    <w:bookmarkEnd w:id="133"/>
    <w:bookmarkStart w:name="z26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услугодателя.</w:t>
      </w:r>
    </w:p>
    <w:bookmarkEnd w:id="134"/>
    <w:bookmarkStart w:name="z26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получение государственной услуги через веб-портал оплата может осуществляться через платежный шлюз "электронного правительства" (далее ПШЭП).</w:t>
      </w:r>
    </w:p>
    <w:bookmarkEnd w:id="135"/>
    <w:bookmarkStart w:name="z26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136"/>
    <w:bookmarkStart w:name="z26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 Казахстан от 13 декабря 2001 года "О праздниках в Республике Казахстан" (далее – Закон о праздниках).</w:t>
      </w:r>
    </w:p>
    <w:bookmarkEnd w:id="137"/>
    <w:bookmarkStart w:name="z26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выбору услугополучателя в порядке "электронной очереди" без ускоренного обслуживания, возможно бронирование электронной очереди посредством портала;</w:t>
      </w:r>
    </w:p>
    <w:bookmarkEnd w:id="138"/>
    <w:bookmarkStart w:name="z27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круглосуточно, за исключением технических перерывов в связи с проведением ремонтных работ,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139"/>
    <w:bookmarkStart w:name="z27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представляет:</w:t>
      </w:r>
    </w:p>
    <w:bookmarkEnd w:id="140"/>
    <w:bookmarkStart w:name="z27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 услугодателю:</w:t>
      </w:r>
    </w:p>
    <w:bookmarkEnd w:id="141"/>
    <w:bookmarkStart w:name="z27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заявление по форме согласно приложению 1 к настоящему Стандарту;</w:t>
      </w:r>
    </w:p>
    <w:bookmarkEnd w:id="142"/>
    <w:bookmarkStart w:name="z27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документ, удостоверяющий личность услугополучателя (для идентификации личности);</w:t>
      </w:r>
    </w:p>
    <w:bookmarkEnd w:id="143"/>
    <w:bookmarkStart w:name="z27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 портал: </w:t>
      </w:r>
    </w:p>
    <w:bookmarkEnd w:id="144"/>
    <w:bookmarkStart w:name="z27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удостоверенного ЭЦП услугополучателя.</w:t>
      </w:r>
    </w:p>
    <w:bookmarkEnd w:id="145"/>
    <w:bookmarkStart w:name="z27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146"/>
    <w:bookmarkStart w:name="z27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подтверждающего право собственности на недвижимое имущество, правоустанавливающих и идентификационных документов на земельный участок, об отсутствии обременении на земельный участок, подтверждающего оплату услугополучателем (в случае оплаты через ПШЭП) истребываются услугодателем из соответствующих государственных информационных систем через ПШЭП.</w:t>
      </w:r>
    </w:p>
    <w:bookmarkEnd w:id="147"/>
    <w:bookmarkStart w:name="z27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148"/>
    <w:bookmarkStart w:name="z28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через портал услугополучателю в "личный кабинет" направляется статус о принятии запроса на оказание государственной услуги, а также уведомление с указанием даты и времени (если выдача осуществляется на бумажном носителе необходимо указать место получения) получения результата оказания государственной услуги.</w:t>
      </w:r>
    </w:p>
    <w:bookmarkEnd w:id="149"/>
    <w:bookmarkStart w:name="z28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случае предоставления услугополучателем неполного пакета документов согласно перечню, предусмотренному пунктом 9 настоящего Стандарта, услугодатель выдает расписку об отказе в приеме заявления по форме согласно приложению 2 к настоящему Стандарту.</w:t>
      </w:r>
    </w:p>
    <w:bookmarkEnd w:id="150"/>
    <w:bookmarkStart w:name="z282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 по вопросам оказания государственных услуг</w:t>
      </w:r>
    </w:p>
    <w:bookmarkEnd w:id="151"/>
    <w:bookmarkStart w:name="z28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пункте 15 настоящего Стандарта. </w:t>
      </w:r>
    </w:p>
    <w:bookmarkEnd w:id="152"/>
    <w:bookmarkStart w:name="z28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153"/>
    <w:bookmarkStart w:name="z28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154"/>
    <w:bookmarkStart w:name="z28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155"/>
    <w:bookmarkStart w:name="z28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156"/>
    <w:bookmarkStart w:name="z28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ее регистрация (штамп, входящий номер и дата) в канцелярии услугодателя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157"/>
    <w:bookmarkStart w:name="z28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158"/>
    <w:bookmarkStart w:name="z29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59"/>
    <w:bookmarkStart w:name="z29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 или Министерства.</w:t>
      </w:r>
    </w:p>
    <w:bookmarkEnd w:id="160"/>
    <w:bookmarkStart w:name="z29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161"/>
    <w:bookmarkStart w:name="z29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162"/>
    <w:bookmarkStart w:name="z29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163"/>
    <w:bookmarkStart w:name="z295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в электронной форме</w:t>
      </w:r>
    </w:p>
    <w:bookmarkEnd w:id="164"/>
    <w:bookmarkStart w:name="z29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165"/>
    <w:bookmarkStart w:name="z29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166"/>
    <w:bookmarkStart w:name="z29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167"/>
    <w:bookmarkStart w:name="z29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Адреса мест оказания государственной услуги размещены на:</w:t>
      </w:r>
    </w:p>
    <w:bookmarkEnd w:id="168"/>
    <w:bookmarkStart w:name="z30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169"/>
    <w:bookmarkStart w:name="z30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www.gov4c.kz;</w:t>
      </w:r>
    </w:p>
    <w:bookmarkEnd w:id="170"/>
    <w:bookmarkStart w:name="z30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171"/>
    <w:bookmarkStart w:name="z30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172"/>
    <w:bookmarkStart w:name="z30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173"/>
    <w:bookmarkStart w:name="z30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Контактные телефоны справочных служб по вопросам оказания государственных услуг: 1414, 8 800 080 7777.</w:t>
      </w:r>
    </w:p>
    <w:bookmarkEnd w:id="1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сведений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земельного кадастра"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лица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лица, 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проживания (для физических лиц))</w:t>
            </w:r>
          </w:p>
        </w:tc>
      </w:tr>
    </w:tbl>
    <w:bookmarkStart w:name="z309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bookmarkEnd w:id="175"/>
    <w:bookmarkStart w:name="z31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Вас предоставить сведения из государственного земельного кадастра.</w:t>
      </w:r>
    </w:p>
    <w:bookmarkEnd w:id="176"/>
    <w:bookmarkStart w:name="z31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177"/>
    <w:bookmarkStart w:name="z31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 "___"________20__года.</w:t>
      </w:r>
    </w:p>
    <w:bookmarkEnd w:id="178"/>
    <w:bookmarkStart w:name="z313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(подпись)</w:t>
      </w:r>
    </w:p>
    <w:bookmarkEnd w:id="17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сведений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земельного кадастра"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317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180"/>
    <w:bookmarkStart w:name="z31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"Предоставление сведений из государственного земельного кадастра" ввиду представления Вами неполного пакета документов согласно перечню, предусмотренному Стандартом, а именно:</w:t>
      </w:r>
    </w:p>
    <w:bookmarkEnd w:id="181"/>
    <w:bookmarkStart w:name="z31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182"/>
    <w:bookmarkStart w:name="z32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_________________________________________________________________;</w:t>
      </w:r>
    </w:p>
    <w:bookmarkEnd w:id="183"/>
    <w:bookmarkStart w:name="z32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_________________________________________________________________.</w:t>
      </w:r>
    </w:p>
    <w:bookmarkEnd w:id="184"/>
    <w:bookmarkStart w:name="z32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185"/>
    <w:bookmarkStart w:name="z32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86"/>
    <w:bookmarkStart w:name="z32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работника услугодателя, подпись)</w:t>
      </w:r>
    </w:p>
    <w:bookmarkEnd w:id="187"/>
    <w:bookmarkStart w:name="z32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188"/>
    <w:bookmarkStart w:name="z32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189"/>
    <w:bookmarkStart w:name="z32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наличии), подпись услугополучателя)</w:t>
      </w:r>
    </w:p>
    <w:bookmarkEnd w:id="190"/>
    <w:bookmarkStart w:name="z32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сельского хозяйства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национальной экономики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331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192"/>
    <w:bookmarkStart w:name="z332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3"/>
    <w:bookmarkStart w:name="z33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государственная услуга).</w:t>
      </w:r>
    </w:p>
    <w:bookmarkEnd w:id="194"/>
    <w:bookmarkStart w:name="z33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Министерство).</w:t>
      </w:r>
    </w:p>
    <w:bookmarkEnd w:id="195"/>
    <w:bookmarkStart w:name="z33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местными исполнительными органами областей, городов Астаны, Алматы и Шымкент, районов и городов областного значения (далее – услугодатель).</w:t>
      </w:r>
    </w:p>
    <w:bookmarkEnd w:id="196"/>
    <w:bookmarkStart w:name="z33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государственной услуги осуществляются через Государственную корпорацию "Правительство для граждан" (далее Государственная корпорация).</w:t>
      </w:r>
    </w:p>
    <w:bookmarkEnd w:id="197"/>
    <w:bookmarkStart w:name="z337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98"/>
    <w:bookmarkStart w:name="z33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199"/>
    <w:bookmarkStart w:name="z33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 дня сдачи пакета документов в Государственную корпорацию 3 (три) рабочих дня;</w:t>
      </w:r>
    </w:p>
    <w:bookmarkEnd w:id="200"/>
    <w:bookmarkStart w:name="z34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201"/>
    <w:bookmarkStart w:name="z34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день приема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услуги;</w:t>
      </w:r>
    </w:p>
    <w:bookmarkEnd w:id="202"/>
    <w:bookmarkStart w:name="z34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203"/>
    <w:bookmarkStart w:name="z34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бумажная.</w:t>
      </w:r>
    </w:p>
    <w:bookmarkEnd w:id="204"/>
    <w:bookmarkStart w:name="z34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– утвержденный акт кадастровой (оценочной) стоимости земельного участка либо мотивированный ответ об отказе в оказании государственной услуги в случаях и по основаниям, предусмотренным пунктом 10 настоящего Стандарта.</w:t>
      </w:r>
    </w:p>
    <w:bookmarkEnd w:id="205"/>
    <w:bookmarkStart w:name="z34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206"/>
    <w:bookmarkStart w:name="z34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 физическим и юридическим лицам.</w:t>
      </w:r>
    </w:p>
    <w:bookmarkEnd w:id="207"/>
    <w:bookmarkStart w:name="z34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График работы Государственной корпорации –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Казахстан".</w:t>
      </w:r>
    </w:p>
    <w:bookmarkEnd w:id="208"/>
    <w:bookmarkStart w:name="z34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в порядке "электронной" очереди без ускоренного обслуживания, возможно бронирование электронной очереди посредством портала.</w:t>
      </w:r>
    </w:p>
    <w:bookmarkEnd w:id="209"/>
    <w:bookmarkStart w:name="z34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 в Государственную корпорацию:</w:t>
      </w:r>
    </w:p>
    <w:bookmarkEnd w:id="210"/>
    <w:bookmarkStart w:name="z35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утверждение кадастровой (оценочной) стоимости земельного участка по форме согласно приложению 1 к настоящему Стандарту; </w:t>
      </w:r>
    </w:p>
    <w:bookmarkEnd w:id="211"/>
    <w:bookmarkStart w:name="z35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акт определения оценочной стоимости земельного участка, рассчитанный филиалом Государственной корпорации по форме согласно приложению 2 к настоящему Стандарту. </w:t>
      </w:r>
    </w:p>
    <w:bookmarkEnd w:id="212"/>
    <w:bookmarkStart w:name="z35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работник Государственной корпорации получает из соответствующих государственных информационных систем, через шлюз "электронного правительства".</w:t>
      </w:r>
    </w:p>
    <w:bookmarkEnd w:id="213"/>
    <w:bookmarkStart w:name="z35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214"/>
    <w:bookmarkStart w:name="z35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 в Государственную корпорацию – услугополучателю выдается расписка о приеме заявления.</w:t>
      </w:r>
    </w:p>
    <w:bookmarkEnd w:id="215"/>
    <w:bookmarkStart w:name="z35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 Казахстан.</w:t>
      </w:r>
    </w:p>
    <w:bookmarkEnd w:id="216"/>
    <w:bookmarkStart w:name="z35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217"/>
    <w:bookmarkStart w:name="z35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218"/>
    <w:bookmarkStart w:name="z35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219"/>
    <w:bookmarkStart w:name="z35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220"/>
    <w:bookmarkStart w:name="z36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221"/>
    <w:bookmarkStart w:name="z36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случае предоставления услугополучателем неполного пакета документов согласно перечню, предусмотренному пунктом 9 настоящего Стандарта, Государственная корпорация выдает расписку об отказе в приеме документов по форме согласно приложению 3 к настоящему Стандарту.</w:t>
      </w:r>
    </w:p>
    <w:bookmarkEnd w:id="222"/>
    <w:bookmarkStart w:name="z362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центрального государственного органа, услугодателя и (или) его должностных лиц, Государственной корпорации и (или) их работников по вопросам оказания государственных услуг</w:t>
      </w:r>
    </w:p>
    <w:bookmarkEnd w:id="223"/>
    <w:bookmarkStart w:name="z36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пункте 16 настоящего Стандарта. </w:t>
      </w:r>
    </w:p>
    <w:bookmarkEnd w:id="224"/>
    <w:bookmarkStart w:name="z36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 либо нарочно через канцелярию услугодателя или Министерства.</w:t>
      </w:r>
    </w:p>
    <w:bookmarkEnd w:id="225"/>
    <w:bookmarkStart w:name="z36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Подтверждением принятия жалобы в канцелярии услугодателя, Министерства, является ее регистрация (штамп, входящий номер и дата регистрации проставляются на втором экземпляре жалобы или в сопроводительном письме к жалобе). </w:t>
      </w:r>
    </w:p>
    <w:bookmarkEnd w:id="226"/>
    <w:bookmarkStart w:name="z366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Государственной корпорации, поступившей как нарочно, так и почтой, является ее регистрация (штамп, входящий номер и дата регистрации проставляются на втором экземпляре жалобы или сопроводительном письме к жалобе).</w:t>
      </w:r>
    </w:p>
    <w:bookmarkEnd w:id="227"/>
    <w:bookmarkStart w:name="z36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228"/>
    <w:bookmarkStart w:name="z36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– указываются его фамилия, имя, отчество (при его наличии), почтовый адрес;</w:t>
      </w:r>
    </w:p>
    <w:bookmarkEnd w:id="229"/>
    <w:bookmarkStart w:name="z36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- его наименование, почтовый адрес, исходящий номер и дата.</w:t>
      </w:r>
    </w:p>
    <w:bookmarkEnd w:id="230"/>
    <w:bookmarkStart w:name="z37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Министерства или Государственной корпорации, подлежит рассмотрению в течение 5 (пяти) рабочих дней со дня ее регистрации. Мотивированный ответ о результатах рассмотрения жалобы направляется услугополучателю посредством почтовой связи либо выдается нарочно в канцелярии Министерства или Государственной корпорации.</w:t>
      </w:r>
    </w:p>
    <w:bookmarkEnd w:id="231"/>
    <w:bookmarkStart w:name="z37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232"/>
    <w:bookmarkStart w:name="z37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bookmarkEnd w:id="233"/>
    <w:bookmarkStart w:name="z37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имеет право обратиться в суд в установленном законодательством Республики Казахстан порядке.</w:t>
      </w:r>
    </w:p>
    <w:bookmarkEnd w:id="234"/>
    <w:bookmarkStart w:name="z374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через Государственную корпорацию</w:t>
      </w:r>
    </w:p>
    <w:bookmarkEnd w:id="235"/>
    <w:bookmarkStart w:name="z37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 имеющих нарушение здоровья, со стойким расстройством функций организма ограничивающее его жизнедеятельность, в случае необходимости, прием документов для оказания государственной услуги, производится работником Государственной корпорации с выездом по месту жительства, посредством обращения через единый контакт-центр 1414, 8 800 080 7777.</w:t>
      </w:r>
    </w:p>
    <w:bookmarkEnd w:id="236"/>
    <w:bookmarkStart w:name="z37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237"/>
    <w:bookmarkStart w:name="z37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Здание Государственной корпорации оборудовано входом с пандусами, предназначенными для доступа людей с ограниченными возможностями.</w:t>
      </w:r>
    </w:p>
    <w:bookmarkEnd w:id="238"/>
    <w:bookmarkStart w:name="z37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239"/>
    <w:bookmarkStart w:name="z37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240"/>
    <w:bookmarkStart w:name="z38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www.gov4c.kz.</w:t>
      </w:r>
    </w:p>
    <w:bookmarkEnd w:id="241"/>
    <w:bookmarkStart w:name="z38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242"/>
    <w:bookmarkStart w:name="z38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Контактные телефоны справочных служб по вопросам оказания государственных услуг: 1414, 8 800 080 7777.</w:t>
      </w:r>
    </w:p>
    <w:bookmarkEnd w:id="2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конкретных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участков, продаваемых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частную собственность государством"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услугодателя)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бизнес- идентификационный номер,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 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(при наличии),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местонахождения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юридических лиц)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адрес проживания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386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утверждение кадастровой (оценочной) стоимости земельного участка</w:t>
      </w:r>
    </w:p>
    <w:bookmarkEnd w:id="244"/>
    <w:bookmarkStart w:name="z38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провести работы по определению кадастровой (оценочной) стоимости земельного участка, расположенного по адресу:</w:t>
      </w:r>
    </w:p>
    <w:bookmarkEnd w:id="245"/>
    <w:bookmarkStart w:name="z38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 на площади ____________ гектар.</w:t>
      </w:r>
    </w:p>
    <w:bookmarkEnd w:id="246"/>
    <w:bookmarkStart w:name="z389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(адрес (местонахождение) земельного участка)</w:t>
      </w:r>
    </w:p>
    <w:bookmarkEnd w:id="247"/>
    <w:bookmarkStart w:name="z39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 (при определении кадастровой (оценочной) стоимости ранее предоставленного земельного участка): __________________________</w:t>
      </w:r>
    </w:p>
    <w:bookmarkEnd w:id="248"/>
    <w:bookmarkStart w:name="z39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249"/>
    <w:bookmarkStart w:name="z39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 на использования сведений, составляющих охраняемую законом тайну, содержащихся в информационных системах.</w:t>
      </w:r>
    </w:p>
    <w:bookmarkEnd w:id="250"/>
    <w:bookmarkStart w:name="z39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 Заявитель________________________________________________________</w:t>
      </w:r>
    </w:p>
    <w:bookmarkEnd w:id="251"/>
    <w:bookmarkStart w:name="z39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лица, подпись, печать (при наличии))</w:t>
      </w:r>
    </w:p>
    <w:bookmarkEnd w:id="2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конкретных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участков, продаваемых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частную собственность государством"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97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 определения кадастровой (оценочной) стоимости земельного участка</w:t>
      </w:r>
    </w:p>
    <w:bookmarkEnd w:id="253"/>
    <w:bookmarkStart w:name="z398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Акт составлен в соответствии с заявлением гражданина (ки) _____________________</w:t>
      </w:r>
    </w:p>
    <w:bookmarkEnd w:id="254"/>
    <w:bookmarkStart w:name="z399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255"/>
    <w:bookmarkStart w:name="z400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или наименование юридического лица)</w:t>
      </w:r>
    </w:p>
    <w:bookmarkEnd w:id="256"/>
    <w:bookmarkStart w:name="z401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оценкой земельного участка: _________________________________________</w:t>
      </w:r>
    </w:p>
    <w:bookmarkEnd w:id="257"/>
    <w:bookmarkStart w:name="z402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      (указание цели)</w:t>
      </w:r>
    </w:p>
    <w:bookmarkEnd w:id="258"/>
    <w:bookmarkStart w:name="z403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участка: _________________________________</w:t>
      </w:r>
    </w:p>
    <w:bookmarkEnd w:id="259"/>
    <w:bookmarkStart w:name="z404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Целевое назначение земельного участка: _________________________________</w:t>
      </w:r>
    </w:p>
    <w:bookmarkEnd w:id="260"/>
    <w:bookmarkStart w:name="z40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Местоположение земельного участка:____________________________________</w:t>
      </w:r>
    </w:p>
    <w:bookmarkEnd w:id="261"/>
    <w:bookmarkStart w:name="z40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262"/>
    <w:bookmarkStart w:name="z40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кадастровой (оценочной) стоимости земельного участка (права землепользования)</w:t>
      </w:r>
    </w:p>
    <w:bookmarkEnd w:id="2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39"/>
        <w:gridCol w:w="1466"/>
        <w:gridCol w:w="1990"/>
        <w:gridCol w:w="680"/>
        <w:gridCol w:w="2425"/>
      </w:tblGrid>
      <w:tr>
        <w:trPr>
          <w:trHeight w:val="30" w:hRule="atLeast"/>
        </w:trPr>
        <w:tc>
          <w:tcPr>
            <w:tcW w:w="5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зоны (для земель населенных пунктов), виды угодий, типы почв (для земель сельскохозяйственного использование)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гектар, квадратный метр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Базовая ставка платы за землю, тенге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Поправочный коэффициент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Кадастровая (оценочная) стоимость, тысячи тенге</w:t>
            </w:r>
          </w:p>
        </w:tc>
      </w:tr>
      <w:tr>
        <w:trPr>
          <w:trHeight w:val="30" w:hRule="atLeast"/>
        </w:trPr>
        <w:tc>
          <w:tcPr>
            <w:tcW w:w="5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40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Кадастровая (оценочная) стоимость земельного участка (права землепользования) составляет: ________________________________________________________________</w:t>
      </w:r>
    </w:p>
    <w:bookmarkEnd w:id="264"/>
    <w:bookmarkStart w:name="z40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(сумма прописью)</w:t>
      </w:r>
    </w:p>
    <w:bookmarkEnd w:id="265"/>
    <w:bookmarkStart w:name="z41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Кадастровая (оценочная) стоимость земельного участка определена___________</w:t>
      </w:r>
    </w:p>
    <w:bookmarkEnd w:id="266"/>
    <w:bookmarkStart w:name="z41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267"/>
    <w:bookmarkStart w:name="z41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(наименование организации, ведущей земельный кадастр)</w:t>
      </w:r>
    </w:p>
    <w:bookmarkEnd w:id="268"/>
    <w:bookmarkStart w:name="z41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 20___года __________________________________________________</w:t>
      </w:r>
    </w:p>
    <w:bookmarkEnd w:id="269"/>
    <w:bookmarkStart w:name="z41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(подпись, фамилия, имя, отчество (при его наличии) руководителя )</w:t>
      </w:r>
    </w:p>
    <w:bookmarkEnd w:id="2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конкретных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участков, продаваемых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частную собственность государством"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418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271"/>
    <w:bookmarkStart w:name="z41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ввиду представления Вами неполного пакета документов согласно перечню, предусмотренному Стандартом, а именно:</w:t>
      </w:r>
    </w:p>
    <w:bookmarkEnd w:id="272"/>
    <w:bookmarkStart w:name="z42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273"/>
    <w:bookmarkStart w:name="z42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____________________________________________________________;</w:t>
      </w:r>
    </w:p>
    <w:bookmarkEnd w:id="274"/>
    <w:bookmarkStart w:name="z42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____________________________________________________________.</w:t>
      </w:r>
    </w:p>
    <w:bookmarkEnd w:id="275"/>
    <w:bookmarkStart w:name="z42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276"/>
    <w:bookmarkStart w:name="z42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</w:t>
      </w:r>
    </w:p>
    <w:bookmarkEnd w:id="277"/>
    <w:bookmarkStart w:name="z42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работника услугодателя, подпись)</w:t>
      </w:r>
    </w:p>
    <w:bookmarkEnd w:id="278"/>
    <w:bookmarkStart w:name="z42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</w:t>
      </w:r>
    </w:p>
    <w:bookmarkEnd w:id="279"/>
    <w:bookmarkStart w:name="z42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</w:t>
      </w:r>
    </w:p>
    <w:bookmarkEnd w:id="280"/>
    <w:bookmarkStart w:name="z42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наличии), подпись услугополучателя)</w:t>
      </w:r>
    </w:p>
    <w:bookmarkEnd w:id="281"/>
    <w:bookmarkStart w:name="z42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2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сельского хозяйства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национальной экономики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432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"Утверждение землеустроительных проектов по формированию земельных участков"</w:t>
      </w:r>
    </w:p>
    <w:bookmarkEnd w:id="283"/>
    <w:bookmarkStart w:name="z433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84"/>
    <w:bookmarkStart w:name="z43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землеустроительных проектов по формированию земельных участков" (далее – государственная услуга).</w:t>
      </w:r>
    </w:p>
    <w:bookmarkEnd w:id="285"/>
    <w:bookmarkStart w:name="z435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– Министерство).</w:t>
      </w:r>
    </w:p>
    <w:bookmarkEnd w:id="286"/>
    <w:bookmarkStart w:name="z43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местными исполнительными органами областей, городов Астаны, Алматы и Шымкент, районов и городов областного значения (далее – услугодатель).</w:t>
      </w:r>
    </w:p>
    <w:bookmarkEnd w:id="287"/>
    <w:bookmarkStart w:name="z43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через: </w:t>
      </w:r>
    </w:p>
    <w:bookmarkEnd w:id="288"/>
    <w:bookmarkStart w:name="z43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"Правительство для граждан" (далее Государственная корпорация);</w:t>
      </w:r>
    </w:p>
    <w:bookmarkEnd w:id="289"/>
    <w:bookmarkStart w:name="z43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290"/>
    <w:bookmarkStart w:name="z440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291"/>
    <w:bookmarkStart w:name="z44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292"/>
    <w:bookmarkStart w:name="z442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 дня сдачи пакета документов в Государственную корпорацию и на портал – 7 (семь) рабочих дней; </w:t>
      </w:r>
    </w:p>
    <w:bookmarkEnd w:id="293"/>
    <w:bookmarkStart w:name="z44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услуги;</w:t>
      </w:r>
    </w:p>
    <w:bookmarkEnd w:id="294"/>
    <w:bookmarkStart w:name="z444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295"/>
    <w:bookmarkStart w:name="z44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296"/>
    <w:bookmarkStart w:name="z44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297"/>
    <w:bookmarkStart w:name="z447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утвержденный землеустроительный проект по формированию земельного участка, либо мотивированный ответ об отказе в оказании государственной услуги по основаниям, предусмотренным пунктом 10 настоящего Стандарта.</w:t>
      </w:r>
    </w:p>
    <w:bookmarkEnd w:id="298"/>
    <w:bookmarkStart w:name="z44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299"/>
    <w:bookmarkStart w:name="z44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300"/>
    <w:bookmarkStart w:name="z450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301"/>
    <w:bookmarkStart w:name="z451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 физическим и юридическим лицам (далее – услугополучатель).</w:t>
      </w:r>
    </w:p>
    <w:bookmarkEnd w:id="302"/>
    <w:bookmarkStart w:name="z45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303"/>
    <w:bookmarkStart w:name="z45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Государственной корпорации –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 (далее – Закон о праздниках).</w:t>
      </w:r>
    </w:p>
    <w:bookmarkEnd w:id="304"/>
    <w:bookmarkStart w:name="z45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обслуживания;</w:t>
      </w:r>
    </w:p>
    <w:bookmarkEnd w:id="305"/>
    <w:bookmarkStart w:name="z45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306"/>
    <w:bookmarkStart w:name="z456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 в Государственную корпорацию:</w:t>
      </w:r>
    </w:p>
    <w:bookmarkEnd w:id="307"/>
    <w:bookmarkStart w:name="z45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утверждение землеустроительного проекта по формированию земельных участков по форме согласно приложению 1 к настоящему Стандарту; </w:t>
      </w:r>
    </w:p>
    <w:bookmarkEnd w:id="308"/>
    <w:bookmarkStart w:name="z45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309"/>
    <w:bookmarkStart w:name="z459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землеустроительный проект;</w:t>
      </w:r>
    </w:p>
    <w:bookmarkEnd w:id="310"/>
    <w:bookmarkStart w:name="z46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документ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транспорта.</w:t>
      </w:r>
    </w:p>
    <w:bookmarkEnd w:id="311"/>
    <w:bookmarkStart w:name="z46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312"/>
    <w:bookmarkStart w:name="z46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на утверждение землеустроительного проекта по формированию земельных участков по форме согласно приложению 1 к настоящему Стандарту; </w:t>
      </w:r>
    </w:p>
    <w:bookmarkEnd w:id="313"/>
    <w:bookmarkStart w:name="z463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электронную копию землеустроительного проекта;</w:t>
      </w:r>
    </w:p>
    <w:bookmarkEnd w:id="314"/>
    <w:bookmarkStart w:name="z46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электронную копию документа о согласовании с уполномоченным государственным органом Республики Казахстан в сфере нефтегазотранспортной инфраструктуры в случае испрашивания земельного участка для строительства объектов нефтегазотранспортной инфраструктуры, связанных с транспортировкой по магистральным нефтепроводам, последующим хранением и перевалкой нефти и газа на другие виды транспорта.</w:t>
      </w:r>
    </w:p>
    <w:bookmarkEnd w:id="315"/>
    <w:bookmarkStart w:name="z465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316"/>
    <w:bookmarkStart w:name="z46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317"/>
    <w:bookmarkStart w:name="z467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и работник Государственной корпорации получают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 Казахстан.</w:t>
      </w:r>
    </w:p>
    <w:bookmarkEnd w:id="318"/>
    <w:bookmarkStart w:name="z46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319"/>
    <w:bookmarkStart w:name="z469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услугополучателю выдается расписка о приеме заявления;</w:t>
      </w:r>
    </w:p>
    <w:bookmarkEnd w:id="320"/>
    <w:bookmarkStart w:name="z47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государственной услуги.</w:t>
      </w:r>
    </w:p>
    <w:bookmarkEnd w:id="321"/>
    <w:bookmarkStart w:name="z47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322"/>
    <w:bookmarkStart w:name="z47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323"/>
    <w:bookmarkStart w:name="z47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настоящим пунктом Стандарта, работник Государственной корпорации выдает расписку об отказе в приеме заявления по форме согласно приложению 2 к настоящему Стандарту.</w:t>
      </w:r>
    </w:p>
    <w:bookmarkEnd w:id="324"/>
    <w:bookmarkStart w:name="z47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325"/>
    <w:bookmarkStart w:name="z47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326"/>
    <w:bookmarkStart w:name="z47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327"/>
    <w:bookmarkStart w:name="z477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Государственной корпорации и (или) его работников по вопросам оказания государственных услуг</w:t>
      </w:r>
    </w:p>
    <w:bookmarkEnd w:id="328"/>
    <w:bookmarkStart w:name="z478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Обжалование решений, действий (бездействий) Министерства, а также услугодателя и (или) его должностных лиц, Государственной корпорации и (или) его работников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пункте 15 настоящего Стандарта. </w:t>
      </w:r>
    </w:p>
    <w:bookmarkEnd w:id="329"/>
    <w:bookmarkStart w:name="z479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330"/>
    <w:bookmarkStart w:name="z48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331"/>
    <w:bookmarkStart w:name="z48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Государственной корпорации, поступившей как нарочно, так и почтой, является ее регистрация (штамп, входящий номер и дата регистрации проставляются на втором экземпляре жалобы или в сопроводительном письме к жалобе).</w:t>
      </w:r>
    </w:p>
    <w:bookmarkEnd w:id="332"/>
    <w:bookmarkStart w:name="z48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333"/>
    <w:bookmarkStart w:name="z48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334"/>
    <w:bookmarkStart w:name="z48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335"/>
    <w:bookmarkStart w:name="z48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336"/>
    <w:bookmarkStart w:name="z48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337"/>
    <w:bookmarkStart w:name="z487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Министерства или Государственной корпорации,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услугодателя, Министерства или Государственной корпорации.</w:t>
      </w:r>
    </w:p>
    <w:bookmarkEnd w:id="338"/>
    <w:bookmarkStart w:name="z48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339"/>
    <w:bookmarkStart w:name="z48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340"/>
    <w:bookmarkStart w:name="z49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341"/>
    <w:bookmarkStart w:name="z491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электронно и через Государственную корпорацию</w:t>
      </w:r>
    </w:p>
    <w:bookmarkEnd w:id="342"/>
    <w:bookmarkStart w:name="z492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343"/>
    <w:bookmarkStart w:name="z493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344"/>
    <w:bookmarkStart w:name="z494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345"/>
    <w:bookmarkStart w:name="z495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Адреса мест оказания государственной услуги размещены на:</w:t>
      </w:r>
    </w:p>
    <w:bookmarkEnd w:id="346"/>
    <w:bookmarkStart w:name="z496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347"/>
    <w:bookmarkStart w:name="z497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348"/>
    <w:bookmarkStart w:name="z49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349"/>
    <w:bookmarkStart w:name="z499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350"/>
    <w:bookmarkStart w:name="z50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Контактные телефоны справочных служб по вопросам оказания государственной услуги: 1414, 8 800 080 7777.</w:t>
      </w:r>
    </w:p>
    <w:bookmarkEnd w:id="3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государственного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местонахождения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юридических лиц)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проживания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504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утверждение землеустроительного проекта по формированию земельных участков</w:t>
      </w:r>
    </w:p>
    <w:bookmarkEnd w:id="3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59"/>
        <w:gridCol w:w="3516"/>
        <w:gridCol w:w="494"/>
        <w:gridCol w:w="1134"/>
        <w:gridCol w:w="1319"/>
        <w:gridCol w:w="1595"/>
        <w:gridCol w:w="1183"/>
      </w:tblGrid>
      <w:tr>
        <w:trPr>
          <w:trHeight w:val="30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Разработчик землеустроительного проекта – фамилия, имя, отчество (при его наличии) или полное наименование юридического лица</w:t>
            </w:r>
          </w:p>
        </w:tc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его наличии) физического лица или (наименование юридического лица ходатайствующего о предоставлении права на земельный участок</w:t>
            </w:r>
          </w:p>
        </w:tc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землеустроительного проекта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(место нахождения) земельного участка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Запрашиваемое целевое назначение земельного участка и площадь, гектар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экземпляров землеустроительного проекта, номер и дата протокола земельной комиссии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нижестоящего местного исполнительного органа номер и дата</w:t>
            </w:r>
          </w:p>
        </w:tc>
      </w:tr>
      <w:tr>
        <w:trPr>
          <w:trHeight w:val="30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0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Землеустроительный проект изготовлен: при предоставлении государством права частной собственности на земельный участок или права землепользования, в случае изменений идентификационных характеристик земельного участка (нужное подчеркнуть).</w:t>
      </w:r>
    </w:p>
    <w:bookmarkEnd w:id="353"/>
    <w:bookmarkStart w:name="z506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354"/>
    <w:bookmarkStart w:name="z50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"___"______20__года Заявитель ___________________________________</w:t>
      </w:r>
    </w:p>
    <w:bookmarkEnd w:id="355"/>
    <w:bookmarkStart w:name="z50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  физического лица либо уполномоченного представителя юридического лица, подпись)</w:t>
      </w:r>
    </w:p>
    <w:bookmarkEnd w:id="3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512" w:id="3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357"/>
    <w:bookmarkStart w:name="z513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"Утверждение землеустроительных проектов по формированию земельных участков" ввиду представления Вами неполного пакета документов согласно перечню, предусмотренному Стандартом, а именно:</w:t>
      </w:r>
    </w:p>
    <w:bookmarkEnd w:id="358"/>
    <w:bookmarkStart w:name="z514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359"/>
    <w:bookmarkStart w:name="z515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360"/>
    <w:bookmarkStart w:name="z516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361"/>
    <w:bookmarkStart w:name="z517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362"/>
    <w:bookmarkStart w:name="z518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363"/>
    <w:bookmarkStart w:name="z519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работника Государственной корпорации, подпись)</w:t>
      </w:r>
    </w:p>
    <w:bookmarkEnd w:id="364"/>
    <w:bookmarkStart w:name="z520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365"/>
    <w:bookmarkStart w:name="z521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________________________________________"___" ______ 20__года.</w:t>
      </w:r>
    </w:p>
    <w:bookmarkEnd w:id="366"/>
    <w:bookmarkStart w:name="z52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3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Министра 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525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"Выдача решения на изменение целевого назначения земельного участка"</w:t>
      </w:r>
    </w:p>
    <w:bookmarkEnd w:id="368"/>
    <w:bookmarkStart w:name="z526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69"/>
    <w:bookmarkStart w:name="z527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изменение целевого назначения земельного участка" (далее – государственная услуга).</w:t>
      </w:r>
    </w:p>
    <w:bookmarkEnd w:id="370"/>
    <w:bookmarkStart w:name="z528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– Министерство).</w:t>
      </w:r>
    </w:p>
    <w:bookmarkEnd w:id="371"/>
    <w:bookmarkStart w:name="z529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местными исполнительными органами областей, городов Астаны, Алматы и Шымкент, районов и городов областного значения, акимами городов районного значения, поселков, сел, сельских округов (далее – услугодатель).</w:t>
      </w:r>
    </w:p>
    <w:bookmarkEnd w:id="372"/>
    <w:bookmarkStart w:name="z530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через: </w:t>
      </w:r>
    </w:p>
    <w:bookmarkEnd w:id="373"/>
    <w:bookmarkStart w:name="z531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374"/>
    <w:bookmarkStart w:name="z532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Государственная корпорация "Правительство для граждан" (далее Государственная корпорация);</w:t>
      </w:r>
    </w:p>
    <w:bookmarkEnd w:id="375"/>
    <w:bookmarkStart w:name="z533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портал).</w:t>
      </w:r>
    </w:p>
    <w:bookmarkEnd w:id="376"/>
    <w:bookmarkStart w:name="z534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377"/>
    <w:bookmarkStart w:name="z535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378"/>
    <w:bookmarkStart w:name="z536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 дня сдачи пакета документов услугодателю, в Государственную корпорацию и на портал – до 30 (тридцати) календарных дней;</w:t>
      </w:r>
    </w:p>
    <w:bookmarkEnd w:id="379"/>
    <w:bookmarkStart w:name="z537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услуги;</w:t>
      </w:r>
    </w:p>
    <w:bookmarkEnd w:id="380"/>
    <w:bookmarkStart w:name="z538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381"/>
    <w:bookmarkStart w:name="z539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382"/>
    <w:bookmarkStart w:name="z540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383"/>
    <w:bookmarkStart w:name="z541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решение услугодателя об изменении целевого назначения земельного участка либо мотивированный отказ в оказании государственной услуги по основаниям, предусмотренным пунктом 10 настоящего Стандарта.</w:t>
      </w:r>
    </w:p>
    <w:bookmarkEnd w:id="384"/>
    <w:bookmarkStart w:name="z542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385"/>
    <w:bookmarkStart w:name="z543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386"/>
    <w:bookmarkStart w:name="z544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387"/>
    <w:bookmarkStart w:name="z545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 физическим и юридическим лицам (далее услугополучатель).</w:t>
      </w:r>
    </w:p>
    <w:bookmarkEnd w:id="388"/>
    <w:bookmarkStart w:name="z546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389"/>
    <w:bookmarkStart w:name="z547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пятницу с 9.00 до 18.30 часов с перерывом на обед с 13.00 до 14.30 часов, за исключением выходных и праздничных дней, согласно трудовому законодательству Республики 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 Казахстан" (далее – Закон о праздниках).</w:t>
      </w:r>
    </w:p>
    <w:bookmarkEnd w:id="390"/>
    <w:bookmarkStart w:name="z548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с 9.00 до 17.30 часов с перерывом на обед с 13.00 до 14.30 часов.</w:t>
      </w:r>
    </w:p>
    <w:bookmarkEnd w:id="391"/>
    <w:bookmarkStart w:name="z549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в порядке очереди, без предварительной записи и ускоренного обслуживания;</w:t>
      </w:r>
    </w:p>
    <w:bookmarkEnd w:id="392"/>
    <w:bookmarkStart w:name="z550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Государственной корпорации –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статьи 5 Закона о праздниках.</w:t>
      </w:r>
    </w:p>
    <w:bookmarkEnd w:id="393"/>
    <w:bookmarkStart w:name="z551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обслуживания;</w:t>
      </w:r>
    </w:p>
    <w:bookmarkEnd w:id="394"/>
    <w:bookmarkStart w:name="z552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395"/>
    <w:bookmarkStart w:name="z553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 в Государственную корпорацию либо услугодателю и на портал:</w:t>
      </w:r>
    </w:p>
    <w:bookmarkEnd w:id="396"/>
    <w:bookmarkStart w:name="z554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на изменение целевого назначения земельного участка по форме согласно приложению 1 к настоящему Стандарту; </w:t>
      </w:r>
    </w:p>
    <w:bookmarkEnd w:id="397"/>
    <w:bookmarkStart w:name="z555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398"/>
    <w:bookmarkStart w:name="z556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акт кадастровой (оценочной) стоимости земельного участка в случае необходимости выкупа земельного участка безвозмездно предоставленного для ведения личного подсобного хозяйства, садоводства, индивидуального жилищного и дачного строительства.</w:t>
      </w:r>
    </w:p>
    <w:bookmarkEnd w:id="399"/>
    <w:bookmarkStart w:name="z557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400"/>
    <w:bookmarkStart w:name="z558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на изменение целевого назначения земельного участка по форме согласно приложению 1 к настоящему Стандарту; </w:t>
      </w:r>
    </w:p>
    <w:bookmarkEnd w:id="401"/>
    <w:bookmarkStart w:name="z559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акта кадастровой (оценочной) стоимости земельного участка в случае необходимости выкупа земельного участка безвозмездно предоставленного для ведения личного подсобного хозяйства, садоводства, индивидуального жилищного и дачного строительства.</w:t>
      </w:r>
    </w:p>
    <w:bookmarkEnd w:id="402"/>
    <w:bookmarkStart w:name="z560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403"/>
    <w:bookmarkStart w:name="z561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404"/>
    <w:bookmarkStart w:name="z562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и работник Государственной корпорации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405"/>
    <w:bookmarkStart w:name="z563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406"/>
    <w:bookmarkStart w:name="z564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подтверждением принятия заявления на бумажном носителе является отметка на его копии о регистрации в канцелярии с указанием даты и времени приема заявления;</w:t>
      </w:r>
    </w:p>
    <w:bookmarkEnd w:id="407"/>
    <w:bookmarkStart w:name="z565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услугополучателю выдается расписка о приеме соответствующего заявления;</w:t>
      </w:r>
    </w:p>
    <w:bookmarkEnd w:id="408"/>
    <w:bookmarkStart w:name="z566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оказания государственной услуги.</w:t>
      </w:r>
    </w:p>
    <w:bookmarkEnd w:id="409"/>
    <w:bookmarkStart w:name="z567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410"/>
    <w:bookmarkStart w:name="z56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411"/>
    <w:bookmarkStart w:name="z56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412"/>
    <w:bookmarkStart w:name="z570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413"/>
    <w:bookmarkStart w:name="z571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отрицательный ответ уполномоченного государственного органа в сфере архитектуры и градостроительства на запрос о согласовании, который требуется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49-1 Земельного кодекса Республики Казахстан от 20 июня 2003 года;</w:t>
      </w:r>
    </w:p>
    <w:bookmarkEnd w:id="414"/>
    <w:bookmarkStart w:name="z572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 </w:t>
      </w:r>
    </w:p>
    <w:bookmarkEnd w:id="415"/>
    <w:bookmarkStart w:name="z573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случае предоставления услугополучателем неполного пакета документов согласно перечню, предусмотренному пунктом 9 Стандарта, работник Государственной корпорации выдает расписку об отказе в приеме заявления по форме согласно приложению 2 к настоящему Стандарту.</w:t>
      </w:r>
    </w:p>
    <w:bookmarkEnd w:id="416"/>
    <w:bookmarkStart w:name="z574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Государственной корпорации и (или) его работников по вопросам оказания государственных услуг</w:t>
      </w:r>
    </w:p>
    <w:bookmarkEnd w:id="417"/>
    <w:bookmarkStart w:name="z575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лиц, Государственной корпорации и (или) его работников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пункте 16 настоящего Стандарта. </w:t>
      </w:r>
    </w:p>
    <w:bookmarkEnd w:id="418"/>
    <w:bookmarkStart w:name="z576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419"/>
    <w:bookmarkStart w:name="z577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420"/>
    <w:bookmarkStart w:name="z578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Государственной корпорации, поступившей как нарочно, так и почтой, является ее регистрация (штамп, входящий номер и дата регистрации проставляются на втором экземпляре жалобы или в сопроводительном письме к жалобе).</w:t>
      </w:r>
    </w:p>
    <w:bookmarkEnd w:id="421"/>
    <w:bookmarkStart w:name="z579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422"/>
    <w:bookmarkStart w:name="z580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423"/>
    <w:bookmarkStart w:name="z581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424"/>
    <w:bookmarkStart w:name="z582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425"/>
    <w:bookmarkStart w:name="z583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426"/>
    <w:bookmarkStart w:name="z584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Министерства или Государственной корпорации,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услугодателя, Министерства или Государственной корпорации.</w:t>
      </w:r>
    </w:p>
    <w:bookmarkEnd w:id="427"/>
    <w:bookmarkStart w:name="z585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428"/>
    <w:bookmarkStart w:name="z586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429"/>
    <w:bookmarkStart w:name="z587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430"/>
    <w:bookmarkStart w:name="z588" w:id="4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электронной форме, через Государственную корпорацию и услугодателя</w:t>
      </w:r>
    </w:p>
    <w:bookmarkEnd w:id="431"/>
    <w:bookmarkStart w:name="z589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жительства, а также посредством обращения через единый контакт-центр 1414, 8 800 080 7777.</w:t>
      </w:r>
    </w:p>
    <w:bookmarkEnd w:id="432"/>
    <w:bookmarkStart w:name="z590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433"/>
    <w:bookmarkStart w:name="z591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и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434"/>
    <w:bookmarkStart w:name="z592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435"/>
    <w:bookmarkStart w:name="z59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436"/>
    <w:bookmarkStart w:name="z59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437"/>
    <w:bookmarkStart w:name="z595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438"/>
    <w:bookmarkStart w:name="z59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439"/>
    <w:bookmarkStart w:name="z597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Контактные телефоны справочных служб по вопросам оказания государственной услуги: 1414, 8 800 080 7777.</w:t>
      </w:r>
    </w:p>
    <w:bookmarkEnd w:id="4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(области, города, района,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поселка, села, сельского округа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лица, 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проживания (для физических лиц))</w:t>
            </w:r>
          </w:p>
        </w:tc>
      </w:tr>
    </w:tbl>
    <w:bookmarkStart w:name="z601" w:id="4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изменение целевого назначения земельного участка</w:t>
      </w:r>
    </w:p>
    <w:bookmarkEnd w:id="441"/>
    <w:bookmarkStart w:name="z60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Вас изменить целевое назначение земельного участка принадлежащего мне на праве частной собственности (землепользования) расположенного по адресу</w:t>
      </w:r>
    </w:p>
    <w:bookmarkEnd w:id="442"/>
    <w:bookmarkStart w:name="z60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443"/>
    <w:bookmarkStart w:name="z60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End w:id="444"/>
    <w:bookmarkStart w:name="z60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кадастровым номером ________________________________________________</w:t>
      </w:r>
    </w:p>
    <w:bookmarkEnd w:id="445"/>
    <w:bookmarkStart w:name="z60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целевого назначения __________________________________________________</w:t>
      </w:r>
    </w:p>
    <w:bookmarkEnd w:id="446"/>
    <w:bookmarkStart w:name="z60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целевое назначение __________________________________________________</w:t>
      </w:r>
    </w:p>
    <w:bookmarkEnd w:id="447"/>
    <w:bookmarkStart w:name="z60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_____________________________________________________________,</w:t>
      </w:r>
    </w:p>
    <w:bookmarkEnd w:id="448"/>
    <w:bookmarkStart w:name="z60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(указать причину необходимости изменения целевого назначения земельного участка)</w:t>
      </w:r>
    </w:p>
    <w:bookmarkEnd w:id="449"/>
    <w:bookmarkStart w:name="z61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площадью_______________гектар.</w:t>
      </w:r>
    </w:p>
    <w:bookmarkEnd w:id="450"/>
    <w:bookmarkStart w:name="z61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Правоустанавливающий документ №_____ от ______________ _______года,</w:t>
      </w:r>
    </w:p>
    <w:bookmarkEnd w:id="451"/>
    <w:bookmarkStart w:name="z61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Идентификационный документ № ______ от ______ ________ _______ года.</w:t>
      </w:r>
    </w:p>
    <w:bookmarkEnd w:id="452"/>
    <w:bookmarkStart w:name="z61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453"/>
    <w:bookmarkStart w:name="z61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Заявитель________________________________________________________________</w:t>
      </w:r>
    </w:p>
    <w:bookmarkEnd w:id="454"/>
    <w:bookmarkStart w:name="z61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(фамилия, имя, отчество (при его наличии) физического лица либо уполномоченного представителя юридического лица, подпись)</w:t>
      </w:r>
    </w:p>
    <w:bookmarkEnd w:id="455"/>
    <w:bookmarkStart w:name="z61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"____"__________20__ года.</w:t>
      </w:r>
    </w:p>
    <w:bookmarkEnd w:id="45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620" w:id="4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457"/>
    <w:bookmarkStart w:name="z62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"Выдача решения на изменение целевого назначения земельного участка" ввиду представления Вами неполного пакета документов согласно перечню, предусмотренному Стандартом, а именно:</w:t>
      </w:r>
    </w:p>
    <w:bookmarkEnd w:id="458"/>
    <w:bookmarkStart w:name="z62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459"/>
    <w:bookmarkStart w:name="z62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____________________________________________________________;</w:t>
      </w:r>
    </w:p>
    <w:bookmarkEnd w:id="460"/>
    <w:bookmarkStart w:name="z62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____________________________________________________________.</w:t>
      </w:r>
    </w:p>
    <w:bookmarkEnd w:id="461"/>
    <w:bookmarkStart w:name="z62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462"/>
    <w:bookmarkStart w:name="z62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463"/>
    <w:bookmarkStart w:name="z627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работника Государственной корпорации, подпись)</w:t>
      </w:r>
    </w:p>
    <w:bookmarkEnd w:id="464"/>
    <w:bookmarkStart w:name="z628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</w:t>
      </w:r>
    </w:p>
    <w:bookmarkEnd w:id="465"/>
    <w:bookmarkStart w:name="z629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_________________________________"___" ______ 20__года.</w:t>
      </w:r>
    </w:p>
    <w:bookmarkEnd w:id="466"/>
    <w:bookmarkStart w:name="z630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4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Министра 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633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"Выдача разрешения на использование земельного участка для изыскательских работ"</w:t>
      </w:r>
    </w:p>
    <w:bookmarkEnd w:id="468"/>
    <w:bookmarkStart w:name="z634" w:id="4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69"/>
    <w:bookmarkStart w:name="z635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использование земельного участка для изыскательских работ" (далее – государственная услуга).</w:t>
      </w:r>
    </w:p>
    <w:bookmarkEnd w:id="470"/>
    <w:bookmarkStart w:name="z636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– Министерство).</w:t>
      </w:r>
    </w:p>
    <w:bookmarkEnd w:id="471"/>
    <w:bookmarkStart w:name="z637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местными исполнительными органами областей, городов Астаны, Алматы и Шымкент, районов, городов областного значения (далее – услугодатель).</w:t>
      </w:r>
    </w:p>
    <w:bookmarkEnd w:id="472"/>
    <w:bookmarkStart w:name="z638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через: </w:t>
      </w:r>
    </w:p>
    <w:bookmarkEnd w:id="473"/>
    <w:bookmarkStart w:name="z639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"Правительство для граждан" (далее Государственная корпорация);</w:t>
      </w:r>
    </w:p>
    <w:bookmarkEnd w:id="474"/>
    <w:bookmarkStart w:name="z640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475"/>
    <w:bookmarkStart w:name="z641" w:id="4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476"/>
    <w:bookmarkStart w:name="z642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477"/>
    <w:bookmarkStart w:name="z643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 дня сдачи пакета документов в Государственную корпорацию и на портал – 10 (десять) рабочих дней, </w:t>
      </w:r>
    </w:p>
    <w:bookmarkEnd w:id="478"/>
    <w:bookmarkStart w:name="z644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день приема документов не входит в срок оказания государственной услуги, при этом результат оказания государственной услуги услугодателем предоставляется в Государственную корпорацию за день до окончания срока оказания государственной услуги;</w:t>
      </w:r>
    </w:p>
    <w:bookmarkEnd w:id="479"/>
    <w:bookmarkStart w:name="z645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480"/>
    <w:bookmarkStart w:name="z646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481"/>
    <w:bookmarkStart w:name="z647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482"/>
    <w:bookmarkStart w:name="z648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решение услугодателя о выдаче разрешения на использование земельного участка для изыскательских работ, либо мотивированный отказ в оказании государственной услуги по основаниям, предусмотренным пунктом 10 настоящего Стандарта.</w:t>
      </w:r>
    </w:p>
    <w:bookmarkEnd w:id="483"/>
    <w:bookmarkStart w:name="z649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484"/>
    <w:bookmarkStart w:name="z650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485"/>
    <w:bookmarkStart w:name="z651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486"/>
    <w:bookmarkStart w:name="z652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бесплатно физическим и юридическим лицам (далее – услугополучатель).</w:t>
      </w:r>
    </w:p>
    <w:bookmarkEnd w:id="487"/>
    <w:bookmarkStart w:name="z653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488"/>
    <w:bookmarkStart w:name="z654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Государственной корпорации – с понедельника по субботу включительно, в соответствии с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 (далее – Закон о праздниках).</w:t>
      </w:r>
    </w:p>
    <w:bookmarkEnd w:id="489"/>
    <w:bookmarkStart w:name="z655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обслуживания, возможно бронирование электронной очереди посредством "электронного правительства";</w:t>
      </w:r>
    </w:p>
    <w:bookmarkEnd w:id="490"/>
    <w:bookmarkStart w:name="z656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491"/>
    <w:bookmarkStart w:name="z657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 в Государственную корпорацию:</w:t>
      </w:r>
    </w:p>
    <w:bookmarkEnd w:id="492"/>
    <w:bookmarkStart w:name="z658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разрешения на использование земельного участка для изыскательских работ по форме согласно приложению 1 к настоящему Стандарту; </w:t>
      </w:r>
    </w:p>
    <w:bookmarkEnd w:id="493"/>
    <w:bookmarkStart w:name="z659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494"/>
    <w:bookmarkStart w:name="z660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план (схема) участка проведения изыскательских работ;</w:t>
      </w:r>
    </w:p>
    <w:bookmarkEnd w:id="495"/>
    <w:bookmarkStart w:name="z661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копия задания на выполнение изыскательских работ.</w:t>
      </w:r>
    </w:p>
    <w:bookmarkEnd w:id="496"/>
    <w:bookmarkStart w:name="z662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497"/>
    <w:bookmarkStart w:name="z663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разрешения на использование земельного участка для изыскательских работ в форме электронного документа по форме согласно приложению 1 к настоящему Стандарту; </w:t>
      </w:r>
    </w:p>
    <w:bookmarkEnd w:id="498"/>
    <w:bookmarkStart w:name="z664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плана (схема) участка проведения изыскательских работ;</w:t>
      </w:r>
    </w:p>
    <w:bookmarkEnd w:id="499"/>
    <w:bookmarkStart w:name="z665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задания на выполнение изыскательских работ.</w:t>
      </w:r>
    </w:p>
    <w:bookmarkEnd w:id="500"/>
    <w:bookmarkStart w:name="z666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 не допускается.</w:t>
      </w:r>
    </w:p>
    <w:bookmarkEnd w:id="501"/>
    <w:bookmarkStart w:name="z667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услугодатель получает из соответствующих государственных информационных систем через шлюз "электронного правительства".</w:t>
      </w:r>
    </w:p>
    <w:bookmarkEnd w:id="502"/>
    <w:bookmarkStart w:name="z668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и работник Государственной корпорации получают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503"/>
    <w:bookmarkStart w:name="z669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504"/>
    <w:bookmarkStart w:name="z670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услугополучателю выдается расписка о приеме соответствующего заявления;</w:t>
      </w:r>
    </w:p>
    <w:bookmarkEnd w:id="505"/>
    <w:bookmarkStart w:name="z671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государственной услуги.</w:t>
      </w:r>
    </w:p>
    <w:bookmarkEnd w:id="506"/>
    <w:bookmarkStart w:name="z672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507"/>
    <w:bookmarkStart w:name="z673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корпорация обеспечивает хранение результата в течение одного месяца, после чего передает его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bookmarkEnd w:id="508"/>
    <w:bookmarkStart w:name="z674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 настоящим пунктом Стандарта, работник Государственной корпорации выдает расписку об отказе в приеме заявления по форме согласно приложению 2 к настоящему Стандарту.</w:t>
      </w:r>
    </w:p>
    <w:bookmarkEnd w:id="509"/>
    <w:bookmarkStart w:name="z675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510"/>
    <w:bookmarkStart w:name="z676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511"/>
    <w:bookmarkStart w:name="z677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512"/>
    <w:bookmarkStart w:name="z678" w:id="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Государственной корпорации и (или) его работников по вопросам оказания государственных услуг</w:t>
      </w:r>
    </w:p>
    <w:bookmarkEnd w:id="513"/>
    <w:bookmarkStart w:name="z679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Обжалование решений, действий (бездействий) Министерства, а также услугодателя и (или) его должностных лиц, Государственной корпорации и (или) его работников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пункте 15 настоящего Стандарта. </w:t>
      </w:r>
    </w:p>
    <w:bookmarkEnd w:id="514"/>
    <w:bookmarkStart w:name="z680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515"/>
    <w:bookmarkStart w:name="z681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516"/>
    <w:bookmarkStart w:name="z682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Государственной корпорации, поступившей как нарочно, так и почтой, является ее регистрация (штамп, входящий номер и дата регистрации проставляются на втором экземпляре жалобы или в сопроводительном письме к жалобе).</w:t>
      </w:r>
    </w:p>
    <w:bookmarkEnd w:id="517"/>
    <w:bookmarkStart w:name="z683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518"/>
    <w:bookmarkStart w:name="z684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519"/>
    <w:bookmarkStart w:name="z685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520"/>
    <w:bookmarkStart w:name="z686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521"/>
    <w:bookmarkStart w:name="z687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522"/>
    <w:bookmarkStart w:name="z688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услугодателя, Министерства или Государственной корпорации,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услугодателя, Министерства или Государственной корпорации.</w:t>
      </w:r>
    </w:p>
    <w:bookmarkEnd w:id="523"/>
    <w:bookmarkStart w:name="z689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524"/>
    <w:bookmarkStart w:name="z690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525"/>
    <w:bookmarkStart w:name="z691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526"/>
    <w:bookmarkStart w:name="z692" w:id="5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электронно и через Государственную корпорацию</w:t>
      </w:r>
    </w:p>
    <w:bookmarkEnd w:id="527"/>
    <w:bookmarkStart w:name="z693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жительства, посредством обращения через единый контакт-центр 1414, 8 800 080 7777.</w:t>
      </w:r>
    </w:p>
    <w:bookmarkEnd w:id="528"/>
    <w:bookmarkStart w:name="z694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529"/>
    <w:bookmarkStart w:name="z695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Государственной корпорации оборудованы входом с пандусами, предназначенными для доступа людей с ограниченными возможностями.</w:t>
      </w:r>
    </w:p>
    <w:bookmarkEnd w:id="530"/>
    <w:bookmarkStart w:name="z696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Адреса мест оказания государственной услуги размещены на:</w:t>
      </w:r>
    </w:p>
    <w:bookmarkEnd w:id="531"/>
    <w:bookmarkStart w:name="z697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www.moa.gov.kz, раздел "Государственные услуги", подраздел "Адреса мест оказания государственной услуги" – "Местные исполнительные органы";</w:t>
      </w:r>
    </w:p>
    <w:bookmarkEnd w:id="532"/>
    <w:bookmarkStart w:name="z698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Государственной корпорации: www.gov4c.kz;</w:t>
      </w:r>
    </w:p>
    <w:bookmarkEnd w:id="533"/>
    <w:bookmarkStart w:name="z699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534"/>
    <w:bookmarkStart w:name="z700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535"/>
    <w:bookmarkStart w:name="z701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Контактные телефоны справочных служб по вопросам оказания государственной услуги:1414, 8 800 080 7777.</w:t>
      </w:r>
    </w:p>
    <w:bookmarkEnd w:id="5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 участка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изыскательских работ"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Акиму______________________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(области, города,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лица либо полное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юридического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лица) индивидуальный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проживания (для физических лиц)</w:t>
            </w:r>
          </w:p>
        </w:tc>
      </w:tr>
    </w:tbl>
    <w:bookmarkStart w:name="z705" w:id="5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разрешения на использование земельного участка для изыскательских работ</w:t>
      </w:r>
    </w:p>
    <w:bookmarkEnd w:id="537"/>
    <w:bookmarkStart w:name="z706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разрешение на использование земельного участка для проведения</w:t>
      </w:r>
    </w:p>
    <w:bookmarkEnd w:id="538"/>
    <w:bookmarkStart w:name="z707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 работ,</w:t>
      </w:r>
    </w:p>
    <w:bookmarkEnd w:id="539"/>
    <w:bookmarkStart w:name="z708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(указать вид и цель изыскательских работ)</w:t>
      </w:r>
    </w:p>
    <w:bookmarkEnd w:id="540"/>
    <w:bookmarkStart w:name="z709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проводимого на основании</w:t>
      </w:r>
    </w:p>
    <w:bookmarkEnd w:id="541"/>
    <w:bookmarkStart w:name="z710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542"/>
    <w:bookmarkStart w:name="z711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(указать основание проведения изыскательских работ)</w:t>
      </w:r>
    </w:p>
    <w:bookmarkEnd w:id="543"/>
    <w:bookmarkStart w:name="z712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расположенного по _________________________________________________________</w:t>
      </w:r>
    </w:p>
    <w:bookmarkEnd w:id="544"/>
    <w:bookmarkStart w:name="z713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(адрес (место нахождения) земельного участка)</w:t>
      </w:r>
    </w:p>
    <w:bookmarkEnd w:id="545"/>
    <w:bookmarkStart w:name="z714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площадью _______________, ______________________ на срок __________________</w:t>
      </w:r>
    </w:p>
    <w:bookmarkEnd w:id="546"/>
    <w:bookmarkStart w:name="z715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(указать вид угодий)</w:t>
      </w:r>
    </w:p>
    <w:bookmarkEnd w:id="547"/>
    <w:bookmarkStart w:name="z71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график проведения работ ____________________________________________________.</w:t>
      </w:r>
    </w:p>
    <w:bookmarkEnd w:id="548"/>
    <w:bookmarkStart w:name="z717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Обязуюсь принимать условия по использованию земельного участка в связи с проведением изыскательских работ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71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</w:t>
      </w:r>
    </w:p>
    <w:bookmarkEnd w:id="549"/>
    <w:bookmarkStart w:name="z718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550"/>
    <w:bookmarkStart w:name="z719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(согласие)</w:t>
      </w:r>
    </w:p>
    <w:bookmarkEnd w:id="551"/>
    <w:bookmarkStart w:name="z720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552"/>
    <w:bookmarkStart w:name="z721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Заявитель________________________________________________________________</w:t>
      </w:r>
    </w:p>
    <w:bookmarkEnd w:id="553"/>
    <w:bookmarkStart w:name="z722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лица, подпись)</w:t>
      </w:r>
    </w:p>
    <w:bookmarkEnd w:id="554"/>
    <w:bookmarkStart w:name="z723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"____"__________20__ года.</w:t>
      </w:r>
    </w:p>
    <w:bookmarkEnd w:id="5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земельного участка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727" w:id="5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556"/>
    <w:bookmarkStart w:name="z728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"Выдача разрешения на использование земельного участка для изыскательских работ" ввиду представления Вами неполного пакета документов согласно перечню, предусмотренному Стандартом, а именно:</w:t>
      </w:r>
    </w:p>
    <w:bookmarkEnd w:id="557"/>
    <w:bookmarkStart w:name="z729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558"/>
    <w:bookmarkStart w:name="z730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559"/>
    <w:bookmarkStart w:name="z731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560"/>
    <w:bookmarkStart w:name="z732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561"/>
    <w:bookmarkStart w:name="z733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562"/>
    <w:bookmarkStart w:name="z734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 работника Государственной корпорации, подпись)</w:t>
      </w:r>
    </w:p>
    <w:bookmarkEnd w:id="563"/>
    <w:bookmarkStart w:name="z735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564"/>
    <w:bookmarkStart w:name="z736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________________________________________"___" ______ 20__года.</w:t>
      </w:r>
    </w:p>
    <w:bookmarkEnd w:id="5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Республики Казахстан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739" w:id="5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"Изготовление и выдача актов на право частной собственности на земельный участок"</w:t>
      </w:r>
    </w:p>
    <w:bookmarkEnd w:id="566"/>
    <w:bookmarkStart w:name="z740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7"/>
    <w:bookmarkStart w:name="z741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"Изготовление и выдача актов на право частной собственности на земельный участок" (далее государственная услуга)</w:t>
      </w:r>
    </w:p>
    <w:bookmarkEnd w:id="568"/>
    <w:bookmarkStart w:name="z742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Стандарт) разработан Министерством сельского хозяйства Республики Казахстан (далее – Министерство).</w:t>
      </w:r>
    </w:p>
    <w:bookmarkEnd w:id="569"/>
    <w:bookmarkStart w:name="z743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услугодатель).</w:t>
      </w:r>
    </w:p>
    <w:bookmarkEnd w:id="570"/>
    <w:bookmarkStart w:name="z744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71"/>
    <w:bookmarkStart w:name="z745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572"/>
    <w:bookmarkStart w:name="z746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портал).</w:t>
      </w:r>
    </w:p>
    <w:bookmarkEnd w:id="573"/>
    <w:bookmarkStart w:name="z747" w:id="5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574"/>
    <w:bookmarkStart w:name="z748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575"/>
    <w:bookmarkStart w:name="z749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услугодателю или на портал 6 (шесть) рабочих дней, при этом день приема документов не входит в срок оказания государственной услуги;</w:t>
      </w:r>
    </w:p>
    <w:bookmarkEnd w:id="576"/>
    <w:bookmarkStart w:name="z750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577"/>
    <w:bookmarkStart w:name="z751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578"/>
    <w:bookmarkStart w:name="z752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579"/>
    <w:bookmarkStart w:name="z753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– акт на право частной собственности на земельный участок, согласно приложению 1 к настоящему Стандарту либо мотивированный ответ об отказе в оказании государственной услуги по основаниям, предусмотренным пунктом 10 настоящего Стандарта.</w:t>
      </w:r>
    </w:p>
    <w:bookmarkEnd w:id="580"/>
    <w:bookmarkStart w:name="z754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581"/>
    <w:bookmarkStart w:name="z755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582"/>
    <w:bookmarkStart w:name="z756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583"/>
    <w:bookmarkStart w:name="z757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физическим и юридическим лицам (далее – услугополучатель).</w:t>
      </w:r>
    </w:p>
    <w:bookmarkEnd w:id="584"/>
    <w:bookmarkStart w:name="z758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Стоимость государственной услуги исчисляется в размере, согласно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26 января 2016 года № 87 "Об утверждении цен на товары (работы, услуги), производимые и (или) реализуемые Государственной корпорацией "Правительство для граждан" (зарегистрирован в Реестре государственной регистрации нормативных правовых актов № 13353).</w:t>
      </w:r>
    </w:p>
    <w:bookmarkEnd w:id="585"/>
    <w:bookmarkStart w:name="z759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Изготовление акта на право частной собственности на земельный участок детям-сиротам и детям, оставшихся без попечения родителей, на период до достижения ими восемнадцатилетнего возраста осуществляется на безвозмездной основе.</w:t>
      </w:r>
    </w:p>
    <w:bookmarkEnd w:id="586"/>
    <w:bookmarkStart w:name="z760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услугодателя.</w:t>
      </w:r>
    </w:p>
    <w:bookmarkEnd w:id="587"/>
    <w:bookmarkStart w:name="z761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получение государственной услуги через веб-портал оплата может осуществляться через платежный шлюз "электронного правительства" (далее ПШЭП).</w:t>
      </w:r>
    </w:p>
    <w:bookmarkEnd w:id="588"/>
    <w:bookmarkStart w:name="z762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589"/>
    <w:bookmarkStart w:name="z763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 Казахстан от 13 декабря 2001 года "О праздниках в Республике Казахстан" (далее – Закон о праздниках).</w:t>
      </w:r>
    </w:p>
    <w:bookmarkEnd w:id="590"/>
    <w:bookmarkStart w:name="z764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по выбору услугополучателя в порядке "электронной очереди" без ускоренного обслуживания, возможно бронирование электронной очереди посредством портала;</w:t>
      </w:r>
    </w:p>
    <w:bookmarkEnd w:id="591"/>
    <w:bookmarkStart w:name="z765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круглосуточно, за исключением технических перерывов в связи с проведением ремонтных работ,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592"/>
    <w:bookmarkStart w:name="z766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представляет:</w:t>
      </w:r>
    </w:p>
    <w:bookmarkEnd w:id="593"/>
    <w:bookmarkStart w:name="z767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услугодателю:</w:t>
      </w:r>
    </w:p>
    <w:bookmarkEnd w:id="594"/>
    <w:bookmarkStart w:name="z768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частной собственности на земельный участок:</w:t>
      </w:r>
    </w:p>
    <w:bookmarkEnd w:id="595"/>
    <w:bookmarkStart w:name="z769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акта на право частной собственности на земельный участок по форме согласно приложению 2 к настоящему Стандарту; </w:t>
      </w:r>
    </w:p>
    <w:bookmarkEnd w:id="596"/>
    <w:bookmarkStart w:name="z770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597"/>
    <w:bookmarkStart w:name="z771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копия выписки из решения местного исполнительного органа о предоставлении права частной собственности на земельный участок; </w:t>
      </w:r>
    </w:p>
    <w:bookmarkEnd w:id="598"/>
    <w:bookmarkStart w:name="z772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землеустроительный проект, утвержденный приказом структурного подразделения местного исполнительного органа областей (городов республиканского значения, столицы), районов (городов областного значения), осуществляющим функции в области земельных отношений (далее уполномоченный орган) и имеющий согласование проектируемого земельного участка графическим данным автоматизированной информационной системы государственного земельного кадастра,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 Республики Казахстан от 20 июня 2003 года (далее – Земельный кодекс);</w:t>
      </w:r>
    </w:p>
    <w:bookmarkEnd w:id="599"/>
    <w:bookmarkStart w:name="z773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материалы по установлению границ земельного участка на местности;</w:t>
      </w:r>
    </w:p>
    <w:bookmarkEnd w:id="600"/>
    <w:bookmarkStart w:name="z774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наличии землеустроительного проекта размещения земельных участков на площадку для отвода под индивидуальное жилищное строительство представляется часть землеустроительного проекта на конкретный земельный участок и материалы по установлению его границ на местности, выдаваемые организацией, выполнившей указанные работы;</w:t>
      </w:r>
    </w:p>
    <w:bookmarkEnd w:id="601"/>
    <w:bookmarkStart w:name="z775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договора купли-продажи земельного участка (при продаже земельного участка);</w:t>
      </w:r>
    </w:p>
    <w:bookmarkEnd w:id="602"/>
    <w:bookmarkStart w:name="z776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копия платежного документа о произведенной оплате выкупной цены (для физических лиц квитанция, для юридических лиц платежное поручение) земельного участка (при продаже земельного участка государством);</w:t>
      </w:r>
    </w:p>
    <w:bookmarkEnd w:id="603"/>
    <w:bookmarkStart w:name="z777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платежный документ (квитанцию) об оплате оказываемой услуги;</w:t>
      </w:r>
    </w:p>
    <w:bookmarkEnd w:id="604"/>
    <w:bookmarkStart w:name="z778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выкупе в частную собственность земельного участка, ранее предоставленного в землепользование, услугополучатель предоставляет документы, указанные в подпунктах 1), 2), 3), 6), 7), 8) и 9) части 1 пункта 9 настоящего Стандарта;</w:t>
      </w:r>
    </w:p>
    <w:bookmarkEnd w:id="605"/>
    <w:bookmarkStart w:name="z779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 услугополучатель предоставляет документы, указанные в подпунктах 1), 2), 3), 4), 5), 6), 7), 8) и 9) части 1 пункта 9 настоящего Стандарта;</w:t>
      </w:r>
    </w:p>
    <w:bookmarkEnd w:id="606"/>
    <w:bookmarkStart w:name="z780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частной собственности на земельный участок,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предоставляет документы, указанные в подпунктах 1), 2) и 9) части 1 пункта 9 настоящего Стандарта;</w:t>
      </w:r>
    </w:p>
    <w:bookmarkEnd w:id="607"/>
    <w:bookmarkStart w:name="z781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частной собственности на земельный участок,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предоставляет документы, указанные в подпунктах 1), 2) и 9) части 1 пункта 9 настоящего Стандарта и копия правоустанавливающего документа на земельный участок.</w:t>
      </w:r>
    </w:p>
    <w:bookmarkEnd w:id="608"/>
    <w:bookmarkStart w:name="z782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609"/>
    <w:bookmarkStart w:name="z783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частной собственности на земельный участок:</w:t>
      </w:r>
    </w:p>
    <w:bookmarkEnd w:id="610"/>
    <w:bookmarkStart w:name="z784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о выдаче акта на право частной собственности на земельный участок по форме согласно приложению 2 к настоящему Стандарту; </w:t>
      </w:r>
    </w:p>
    <w:bookmarkEnd w:id="611"/>
    <w:bookmarkStart w:name="z785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электронная копия выписки из решения местного исполнительного органа о предоставлении права частной собственности на земельный участок; </w:t>
      </w:r>
    </w:p>
    <w:bookmarkEnd w:id="612"/>
    <w:bookmarkStart w:name="z786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электронная копия землеустроительного проекта, утвержденного уполномоченным органом и имеющий согласование проектируемого земельного участка графическим данным автоматизированной информационной системы государственного земельного кадастра,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кодекса;</w:t>
      </w:r>
    </w:p>
    <w:bookmarkEnd w:id="613"/>
    <w:bookmarkStart w:name="z787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материалов по установлению границ земельного участка на местности;</w:t>
      </w:r>
    </w:p>
    <w:bookmarkEnd w:id="614"/>
    <w:bookmarkStart w:name="z788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 наличии землеустроительного проекта размещения земельных участков на площадку для отвода под индивидуальное жилищное строительство представляются электронные копии части землеустроительного проекта на конкретный земельный участок и материалов по установлению его границ на местности, выдаваемые организацией, выполнившей указанные работы;</w:t>
      </w:r>
    </w:p>
    <w:bookmarkEnd w:id="615"/>
    <w:bookmarkStart w:name="z789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электронная копия договора купли-продажи земельного участка (при продаже земельного участка); </w:t>
      </w:r>
    </w:p>
    <w:bookmarkEnd w:id="616"/>
    <w:bookmarkStart w:name="z790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платежного документа произведенной оплате выкупной цены (для физических лиц квитанция, для юридических лиц платежное поручение) земельного участка (при продаже земельного участка государством);</w:t>
      </w:r>
    </w:p>
    <w:bookmarkEnd w:id="617"/>
    <w:bookmarkStart w:name="z791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электронная копия платежного документа (квитанции) об оплате оказываемой услуги;</w:t>
      </w:r>
    </w:p>
    <w:bookmarkEnd w:id="618"/>
    <w:bookmarkStart w:name="z792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выкупе в частную собственность земельного участка, ранее предоставленного в землепользование, услугополучатель предоставляет документы, указанные в подпунктах 1), 2), 5), 6), 7) и 8) части 2 пункта 9 настоящего Стандарта;</w:t>
      </w:r>
    </w:p>
    <w:bookmarkEnd w:id="619"/>
    <w:bookmarkStart w:name="z793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предоставляет документы, указанные в подпунктах 1), 2), 3), 4), 5), 6), 7) и 8) части 2 пункта 9 настоящего Стандарта;</w:t>
      </w:r>
    </w:p>
    <w:bookmarkEnd w:id="620"/>
    <w:bookmarkStart w:name="z794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частной собственности на земельный участок,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предоставляет документы, указанные в подпунктах 1) и 8) части 2 пункта 9 настоящего Стандарта;</w:t>
      </w:r>
    </w:p>
    <w:bookmarkEnd w:id="621"/>
    <w:bookmarkStart w:name="z795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частной собственности на земельный участок,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предоставляет документы, указанные в подпунктах 1) и 8) части 2 пункта 9 настоящего Стандарта и копию правоустанавливающего документа на земельный участок.</w:t>
      </w:r>
    </w:p>
    <w:bookmarkEnd w:id="622"/>
    <w:bookmarkStart w:name="z796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623"/>
    <w:bookmarkStart w:name="z797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подтверждающих оплату услугополучателем (в случае оплаты через ПШЭП) услугодатель получает из соответствующих государственных информационных систем через ПШЭП.</w:t>
      </w:r>
    </w:p>
    <w:bookmarkEnd w:id="624"/>
    <w:bookmarkStart w:name="z798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625"/>
    <w:bookmarkStart w:name="z799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626"/>
    <w:bookmarkStart w:name="z800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услугополучателю выдается расписка о приеме соответствующего заявления;</w:t>
      </w:r>
    </w:p>
    <w:bookmarkEnd w:id="627"/>
    <w:bookmarkStart w:name="z801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оказания государственной услуги.</w:t>
      </w:r>
    </w:p>
    <w:bookmarkEnd w:id="628"/>
    <w:bookmarkStart w:name="z802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629"/>
    <w:bookmarkStart w:name="z803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хранение результата в течение одного месяца. При обращении услугополучателя по истечении одного месяца, услугодатель в течение одного рабочего дня готовые документы выдает услугополучателю.</w:t>
      </w:r>
    </w:p>
    <w:bookmarkEnd w:id="630"/>
    <w:bookmarkStart w:name="z804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631"/>
    <w:bookmarkStart w:name="z805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632"/>
    <w:bookmarkStart w:name="z806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633"/>
    <w:bookmarkStart w:name="z807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случае предоставления услугополучателем неполного пакета документов согласно перечню, предусмотренному пунктом 9 настоящего Стандарта услугодатель выдает расписку об отказе в приеме заявления по форме согласно приложению 3 к настоящему Стандарту.</w:t>
      </w:r>
    </w:p>
    <w:bookmarkEnd w:id="634"/>
    <w:bookmarkStart w:name="z808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по вопросам оказания государственных услуг</w:t>
      </w:r>
    </w:p>
    <w:bookmarkEnd w:id="635"/>
    <w:bookmarkStart w:name="z809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пункте 16 настоящего Стандарта.</w:t>
      </w:r>
    </w:p>
    <w:bookmarkEnd w:id="636"/>
    <w:bookmarkStart w:name="z810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637"/>
    <w:bookmarkStart w:name="z811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638"/>
    <w:bookmarkStart w:name="z812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639"/>
    <w:bookmarkStart w:name="z813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640"/>
    <w:bookmarkStart w:name="z814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641"/>
    <w:bookmarkStart w:name="z815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642"/>
    <w:bookmarkStart w:name="z816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643"/>
    <w:bookmarkStart w:name="z817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 или Министерства.</w:t>
      </w:r>
    </w:p>
    <w:bookmarkEnd w:id="644"/>
    <w:bookmarkStart w:name="z818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645"/>
    <w:bookmarkStart w:name="z819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646"/>
    <w:bookmarkStart w:name="z820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647"/>
    <w:bookmarkStart w:name="z821" w:id="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в электронной форме и через услугодателя</w:t>
      </w:r>
    </w:p>
    <w:bookmarkEnd w:id="648"/>
    <w:bookmarkStart w:name="z822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649"/>
    <w:bookmarkStart w:name="z823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650"/>
    <w:bookmarkStart w:name="z824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651"/>
    <w:bookmarkStart w:name="z825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652"/>
    <w:bookmarkStart w:name="z826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653"/>
    <w:bookmarkStart w:name="z827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www.gov4c.kz;</w:t>
      </w:r>
    </w:p>
    <w:bookmarkEnd w:id="654"/>
    <w:bookmarkStart w:name="z828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655"/>
    <w:bookmarkStart w:name="z829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656"/>
    <w:bookmarkStart w:name="z830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657"/>
    <w:bookmarkStart w:name="z831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 1414, 8 800 080 7777.</w:t>
      </w:r>
    </w:p>
    <w:bookmarkEnd w:id="6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частной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земельный участок"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34" w:id="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"ЕЛТАҢБА"</w:t>
      </w:r>
      <w:r>
        <w:br/>
      </w:r>
      <w:r>
        <w:rPr>
          <w:rFonts w:ascii="Times New Roman"/>
          <w:b/>
          <w:i w:val="false"/>
          <w:color w:val="000000"/>
        </w:rPr>
        <w:t>Жер учаскесіне жеке меншік құқығына арналған акт на право частной собственности на земельный участок</w:t>
      </w:r>
    </w:p>
    <w:bookmarkEnd w:id="659"/>
    <w:bookmarkStart w:name="z836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</w:t>
      </w:r>
    </w:p>
    <w:bookmarkEnd w:id="660"/>
    <w:bookmarkStart w:name="z837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кадастрлық нөмірі ___________________________________________</w:t>
      </w:r>
    </w:p>
    <w:bookmarkEnd w:id="661"/>
    <w:bookmarkStart w:name="z838" w:id="6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учаскесіне жеке меншік құқығы __________________________________________</w:t>
      </w:r>
    </w:p>
    <w:bookmarkEnd w:id="662"/>
    <w:bookmarkStart w:name="z839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(ортақ бірлескен, ортақ үлестік)</w:t>
      </w:r>
    </w:p>
    <w:bookmarkEnd w:id="663"/>
    <w:bookmarkStart w:name="z840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алаңы __________ гектар.</w:t>
      </w:r>
    </w:p>
    <w:bookmarkEnd w:id="664"/>
    <w:bookmarkStart w:name="z841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Жердің санаты _____________________________________________________________</w:t>
      </w:r>
    </w:p>
    <w:bookmarkEnd w:id="665"/>
    <w:bookmarkStart w:name="z842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нысаналы мақсаты ___________________________________________</w:t>
      </w:r>
    </w:p>
    <w:bookmarkEnd w:id="666"/>
    <w:bookmarkStart w:name="z843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 пайдаланудағы шектеулер мен ауыртпалықтар _____________________</w:t>
      </w:r>
    </w:p>
    <w:bookmarkEnd w:id="667"/>
    <w:bookmarkStart w:name="z844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бөлінуі _____________________________________________________</w:t>
      </w:r>
    </w:p>
    <w:bookmarkEnd w:id="668"/>
    <w:bookmarkStart w:name="z845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(бөлінеді, бөлінбейді)</w:t>
      </w:r>
    </w:p>
    <w:bookmarkEnd w:id="669"/>
    <w:bookmarkStart w:name="z846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 ________________________________________</w:t>
      </w:r>
    </w:p>
    <w:bookmarkEnd w:id="670"/>
    <w:bookmarkStart w:name="z847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частной собственности на земельный участок</w:t>
      </w:r>
    </w:p>
    <w:bookmarkEnd w:id="671"/>
    <w:bookmarkStart w:name="z848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672"/>
    <w:bookmarkStart w:name="z849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(общее совместное, общее долевое)</w:t>
      </w:r>
    </w:p>
    <w:bookmarkEnd w:id="673"/>
    <w:bookmarkStart w:name="z850" w:id="6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земельного участка _____________ гектар.</w:t>
      </w:r>
    </w:p>
    <w:bookmarkEnd w:id="674"/>
    <w:bookmarkStart w:name="z851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 ___________________________________________________________</w:t>
      </w:r>
    </w:p>
    <w:bookmarkEnd w:id="675"/>
    <w:bookmarkStart w:name="z852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Целевое назначение земельного участка ________________________________________</w:t>
      </w:r>
    </w:p>
    <w:bookmarkEnd w:id="676"/>
    <w:bookmarkStart w:name="z853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Ограничения в использовании и обременения земельного участка __________________</w:t>
      </w:r>
    </w:p>
    <w:bookmarkEnd w:id="677"/>
    <w:bookmarkStart w:name="z854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Делимость земельного участка _____________________________________________</w:t>
      </w:r>
    </w:p>
    <w:bookmarkEnd w:id="678"/>
    <w:bookmarkStart w:name="z855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(делимый, неделимый)</w:t>
      </w:r>
    </w:p>
    <w:bookmarkEnd w:id="679"/>
    <w:bookmarkStart w:name="z856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0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7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штрих-код МЖК ААЖ-дан алынған және ҚР АШМ ЖРБК-ның электрондық цифрлық қолтаңбасы қойылған деректерді қамтиды</w:t>
      </w:r>
    </w:p>
    <w:bookmarkEnd w:id="681"/>
    <w:bookmarkStart w:name="z858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682"/>
    <w:bookmarkStart w:name="z859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3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0" w:id="6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 План земельного участка</w:t>
      </w:r>
    </w:p>
    <w:bookmarkEnd w:id="6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21"/>
        <w:gridCol w:w="11779"/>
      </w:tblGrid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Учаскенің мекенжайы, мекенжайының тіркеу коды (бар болса)</w:t>
            </w:r>
          </w:p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 _____________________________________________ _____________________________________________</w:t>
            </w:r>
          </w:p>
        </w:tc>
      </w:tr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Адрес, регистрационный код адреса (при его наличии) участка</w:t>
            </w:r>
          </w:p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 _____________________________________________</w:t>
            </w:r>
          </w:p>
        </w:tc>
      </w:tr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1" w:id="685"/>
          <w:p>
            <w:pPr>
              <w:spacing w:after="20"/>
              <w:ind w:left="20"/>
              <w:jc w:val="both"/>
            </w:pPr>
          </w:p>
          <w:bookmarkEnd w:id="685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70300" cy="1778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62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1: __________________________________</w:t>
      </w:r>
    </w:p>
    <w:bookmarkEnd w:id="686"/>
    <w:bookmarkStart w:name="z863" w:id="6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 Выноска мер линий</w:t>
      </w:r>
    </w:p>
    <w:bookmarkEnd w:id="687"/>
    <w:bookmarkStart w:name="z864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8"/>
    <w:p>
      <w:pPr>
        <w:spacing w:after="0"/>
        <w:ind w:left="0"/>
        <w:jc w:val="both"/>
      </w:pPr>
      <w:r>
        <w:drawing>
          <wp:inline distT="0" distB="0" distL="0" distR="0">
            <wp:extent cx="38481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5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9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6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0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7" w:id="6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 Посторонние земельные участки в границах плана</w:t>
      </w:r>
    </w:p>
    <w:bookmarkEnd w:id="6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1"/>
        <w:gridCol w:w="6696"/>
        <w:gridCol w:w="2803"/>
      </w:tblGrid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8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  <w:bookmarkEnd w:id="692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9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шекарасындағы бөгде жер учаскелерінің кадастрлық нөмірлері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  <w:bookmarkEnd w:id="693"/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  <w:bookmarkEnd w:id="694"/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871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 __________________________________________________________ жасады</w:t>
      </w:r>
    </w:p>
    <w:bookmarkEnd w:id="695"/>
    <w:bookmarkStart w:name="z872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(жер кадастрын жүргізетін ұйымның атауы)</w:t>
      </w:r>
    </w:p>
    <w:bookmarkEnd w:id="696"/>
    <w:bookmarkStart w:name="z873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акт изготовлен ___________________________________________________</w:t>
      </w:r>
    </w:p>
    <w:bookmarkEnd w:id="697"/>
    <w:bookmarkStart w:name="z874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(наименование организации, ведущей земельный кадастр)</w:t>
      </w:r>
    </w:p>
    <w:bookmarkEnd w:id="698"/>
    <w:bookmarkStart w:name="z875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699"/>
    <w:bookmarkStart w:name="z876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(аты, әкесінің аты (бар болса), тегі, (фамилия, имя, отчество (при его наличии)</w:t>
      </w:r>
    </w:p>
    <w:bookmarkEnd w:id="700"/>
    <w:bookmarkStart w:name="z877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актінің дайындалғаны туралы жазба жер учаскесіне меншік құқығына арналған актілер жазылатын кітапта № ________ болып жазылды, күні ____________</w:t>
      </w:r>
    </w:p>
    <w:bookmarkEnd w:id="701"/>
    <w:bookmarkStart w:name="z878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Запись об изготовлении настоящего акта произведена в книге записей актов на право собственника на земельный участок, право собственности за № ________, дата ________</w:t>
      </w:r>
    </w:p>
    <w:bookmarkEnd w:id="702"/>
    <w:bookmarkStart w:name="z879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Қосымша:</w:t>
      </w:r>
    </w:p>
    <w:bookmarkEnd w:id="703"/>
    <w:bookmarkStart w:name="z880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Араласудың сипаттамасы жер учаскесіне сәйкестендіру құжатын дайындау сәтіне жарамды</w:t>
      </w:r>
    </w:p>
    <w:bookmarkEnd w:id="704"/>
    <w:bookmarkStart w:name="z881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</w:t>
      </w:r>
    </w:p>
    <w:bookmarkEnd w:id="705"/>
    <w:bookmarkStart w:name="z882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смежеств действительно на момент изготовления идентификационного документа на земельный участок</w:t>
      </w:r>
    </w:p>
    <w:bookmarkEnd w:id="706"/>
    <w:bookmarkStart w:name="z883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7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84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штрих-код МЖК ААЖ-дан алынған және ҚР АШМ ЖРБК-ның электрондық цифрлық қолтаңбасы қойылған деректерді қамтиды</w:t>
      </w:r>
    </w:p>
    <w:bookmarkEnd w:id="708"/>
    <w:bookmarkStart w:name="z885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АИС ГЗК и подписанные электронной-цифровой подписью КУЗР МСХ РК</w:t>
      </w:r>
    </w:p>
    <w:bookmarkEnd w:id="7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Акту на право частной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земельный участок</w:t>
            </w:r>
          </w:p>
        </w:tc>
      </w:tr>
    </w:tbl>
    <w:bookmarkStart w:name="z887" w:id="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шекарасында ерекше режимде пайдаланылатын жер  учаскелерінің тізбесі (кадастрлық нөмірі _______________) Перечень земельных участков с особым режимом использования в границах земельного участка (кадастровый номер _____________________________)</w:t>
      </w:r>
    </w:p>
    <w:bookmarkEnd w:id="7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9"/>
        <w:gridCol w:w="6108"/>
        <w:gridCol w:w="1775"/>
        <w:gridCol w:w="1156"/>
        <w:gridCol w:w="1362"/>
        <w:gridCol w:w="950"/>
      </w:tblGrid>
      <w:tr>
        <w:trPr>
          <w:trHeight w:val="30" w:hRule="atLeast"/>
        </w:trPr>
        <w:tc>
          <w:tcPr>
            <w:tcW w:w="9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8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Сызбадағы учаскенің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участка на чертеже</w:t>
            </w:r>
          </w:p>
          <w:bookmarkEnd w:id="711"/>
        </w:tc>
        <w:tc>
          <w:tcPr>
            <w:tcW w:w="6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9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ерекше режимде пайдаланылатын аумақтардың атауы (санитариялық - қорғау аймақтары, ерекше қорғалатын табиғи аумақтардың жері, су қорғау мақсатындағы және тағы басқа жерлер).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территорий с особым режимом использования земель (санитарно-защитные зоны, земли особоохраняемых природных территорий, водоохранного назначения и так далее)</w:t>
            </w:r>
          </w:p>
          <w:bookmarkEnd w:id="712"/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алаңы, гектар Общая площадь, гектар</w:t>
            </w:r>
          </w:p>
        </w:tc>
        <w:tc>
          <w:tcPr>
            <w:tcW w:w="11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0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Оның ішінде ауыл шаруашылығы алқаптары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сельскохозяйственных угодий</w:t>
            </w:r>
          </w:p>
          <w:bookmarkEnd w:id="713"/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егістіктер Из них пашни</w:t>
            </w:r>
          </w:p>
          <w:bookmarkEnd w:id="714"/>
        </w:tc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2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 пайдаланудың белгіленген режимі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Установленный режим использования земель</w:t>
            </w:r>
          </w:p>
          <w:bookmarkEnd w:id="715"/>
        </w:tc>
      </w:tr>
    </w:tbl>
    <w:bookmarkStart w:name="z893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 басшысы, күні___________</w:t>
      </w:r>
    </w:p>
    <w:bookmarkEnd w:id="716"/>
    <w:bookmarkStart w:name="z894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(жер қатынастары жөніндегі уәкілетті органның атауы)</w:t>
      </w:r>
    </w:p>
    <w:bookmarkEnd w:id="717"/>
    <w:bookmarkStart w:name="z895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________________________________________________, дата ______________</w:t>
      </w:r>
    </w:p>
    <w:bookmarkEnd w:id="718"/>
    <w:bookmarkStart w:name="z896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уполномоченного органа по земельным отношениям)</w:t>
      </w:r>
    </w:p>
    <w:bookmarkEnd w:id="719"/>
    <w:bookmarkStart w:name="z897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 басшысы, күні___________</w:t>
      </w:r>
    </w:p>
    <w:bookmarkEnd w:id="720"/>
    <w:bookmarkStart w:name="z898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(қорғау аймағын белгілеуге мүдделі органның атауы)</w:t>
      </w:r>
    </w:p>
    <w:bookmarkEnd w:id="721"/>
    <w:bookmarkStart w:name="z899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________________________________________________, дата ______________</w:t>
      </w:r>
    </w:p>
    <w:bookmarkEnd w:id="722"/>
    <w:bookmarkStart w:name="z900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органа, заинтересованного в установлении охранной зоны)</w:t>
      </w:r>
    </w:p>
    <w:bookmarkEnd w:id="723"/>
    <w:bookmarkStart w:name="z901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4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2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штрих-код МЖК ААЖ-дан алынған және ҚР АШМ ЖРБК-ның электрондық цифрлық қолтаңбасы қойылған деректерді қамтиды</w:t>
      </w:r>
    </w:p>
    <w:bookmarkEnd w:id="725"/>
    <w:bookmarkStart w:name="z903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7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частной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земельный участок"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ведущей Кадастр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проживания (для физических лиц))</w:t>
            </w:r>
          </w:p>
        </w:tc>
      </w:tr>
    </w:tbl>
    <w:bookmarkStart w:name="z907" w:id="7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акта на право частной собственности на земельный участок</w:t>
      </w:r>
    </w:p>
    <w:bookmarkEnd w:id="727"/>
    <w:bookmarkStart w:name="z908" w:id="7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акт на право частной собственности на земельный участок, расположенный по адресу:</w:t>
      </w:r>
    </w:p>
    <w:bookmarkEnd w:id="728"/>
    <w:bookmarkStart w:name="z909" w:id="7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729"/>
    <w:bookmarkStart w:name="z910" w:id="7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(адрес (местонахождение) земельного участка)</w:t>
      </w:r>
    </w:p>
    <w:bookmarkEnd w:id="730"/>
    <w:bookmarkStart w:name="z911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предоставленный ___________________________________________________________</w:t>
      </w:r>
    </w:p>
    <w:bookmarkEnd w:id="731"/>
    <w:bookmarkStart w:name="z912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(целевое назначение земельного участка)</w:t>
      </w:r>
    </w:p>
    <w:bookmarkEnd w:id="732"/>
    <w:bookmarkStart w:name="z913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733"/>
    <w:bookmarkStart w:name="z914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 Заявитель______________________________________________________</w:t>
      </w:r>
    </w:p>
    <w:bookmarkEnd w:id="734"/>
    <w:bookmarkStart w:name="z915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лица, подпись)</w:t>
      </w:r>
    </w:p>
    <w:bookmarkEnd w:id="7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частной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земельный участок"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919" w:id="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736"/>
    <w:bookmarkStart w:name="z920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"Изготовление и выдача актов на право частной собственности на земельный участок" ввиду представления Вами неполного пакета документов согласно перечню, предусмотренному Стандартом, а именно:</w:t>
      </w:r>
    </w:p>
    <w:bookmarkEnd w:id="737"/>
    <w:bookmarkStart w:name="z921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738"/>
    <w:bookmarkStart w:name="z922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739"/>
    <w:bookmarkStart w:name="z923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740"/>
    <w:bookmarkStart w:name="z924"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741"/>
    <w:bookmarkStart w:name="z925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bookmarkEnd w:id="742"/>
    <w:bookmarkStart w:name="z926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работника услугодателя, подпись)</w:t>
      </w:r>
    </w:p>
    <w:bookmarkEnd w:id="743"/>
    <w:bookmarkStart w:name="z927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744"/>
    <w:bookmarkStart w:name="z928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745"/>
    <w:bookmarkStart w:name="z929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746"/>
    <w:bookmarkStart w:name="z930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7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Республики Казахстан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сельского хозяйства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933" w:id="7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"Изготовление и выдача актов на право постоянного землепользования"</w:t>
      </w:r>
    </w:p>
    <w:bookmarkEnd w:id="748"/>
    <w:bookmarkStart w:name="z934" w:id="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1.Общие положения</w:t>
      </w:r>
    </w:p>
    <w:bookmarkEnd w:id="749"/>
    <w:bookmarkStart w:name="z935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"Изготовление и выдача актов на право постоянного землепользования" (далее государственная услуга)</w:t>
      </w:r>
    </w:p>
    <w:bookmarkEnd w:id="750"/>
    <w:bookmarkStart w:name="z936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Стандарт) разработан Министерством сельского хозяйства Республики Казахстан (далее – Министерство).</w:t>
      </w:r>
    </w:p>
    <w:bookmarkEnd w:id="751"/>
    <w:bookmarkStart w:name="z937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услугодатель).</w:t>
      </w:r>
    </w:p>
    <w:bookmarkEnd w:id="752"/>
    <w:bookmarkStart w:name="z938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53"/>
    <w:bookmarkStart w:name="z939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754"/>
    <w:bookmarkStart w:name="z940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портал).</w:t>
      </w:r>
    </w:p>
    <w:bookmarkEnd w:id="755"/>
    <w:bookmarkStart w:name="z941" w:id="7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756"/>
    <w:bookmarkStart w:name="z942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757"/>
    <w:bookmarkStart w:name="z943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услугодателю или на портал 6 (шесть) рабочих дней, при этом день приема документов не входит в срок оказания государственной услуги;</w:t>
      </w:r>
    </w:p>
    <w:bookmarkEnd w:id="758"/>
    <w:bookmarkStart w:name="z944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759"/>
    <w:bookmarkStart w:name="z945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760"/>
    <w:bookmarkStart w:name="z946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761"/>
    <w:bookmarkStart w:name="z947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– акт на право постоянного землепользования, согласно приложению 1 к настоящему Стандарту либо мотивированный ответ об отказе в оказании государственной услуги по основаниям, предусмотренным пунктом 10 настоящего Стандарта.</w:t>
      </w:r>
    </w:p>
    <w:bookmarkEnd w:id="762"/>
    <w:bookmarkStart w:name="z948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763"/>
    <w:bookmarkStart w:name="z949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764"/>
    <w:bookmarkStart w:name="z950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765"/>
    <w:bookmarkStart w:name="z951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государственным юридическим лицам (далее – услугополучатель).</w:t>
      </w:r>
    </w:p>
    <w:bookmarkEnd w:id="766"/>
    <w:bookmarkStart w:name="z952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Стоимость государственной услуги исчисляется в размере, согласно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26 января 2016 года № 87 "Об утверждении цен на товары (работы, услуги), производимые и (или) реализуемые Государственной корпорацией "Правительство для граждан" (зарегистрирован в Реестре государственной регистрации нормативных правовых актов № 13353).</w:t>
      </w:r>
    </w:p>
    <w:bookmarkEnd w:id="767"/>
    <w:bookmarkStart w:name="z953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услугодателя.</w:t>
      </w:r>
    </w:p>
    <w:bookmarkEnd w:id="768"/>
    <w:bookmarkStart w:name="z954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получение государственной услуги через веб-портал оплата может осуществляться через платежный шлюз "электронного правительства" (далее ПШЭП).</w:t>
      </w:r>
    </w:p>
    <w:bookmarkEnd w:id="769"/>
    <w:bookmarkStart w:name="z955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770"/>
    <w:bookmarkStart w:name="z956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 Казахстан от 13 декабря 2001 года "О праздниках в Республике Казахстан" (далее – Закон о праздниках).</w:t>
      </w:r>
    </w:p>
    <w:bookmarkEnd w:id="771"/>
    <w:bookmarkStart w:name="z957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по выбору услугополучателя в порядке "электронной очереди" без ускоренного обслуживания, возможно бронирование электронной очереди посредством портала;</w:t>
      </w:r>
    </w:p>
    <w:bookmarkEnd w:id="772"/>
    <w:bookmarkStart w:name="z958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круглосуточно, за исключением технических перерывов в связи с проведением ремонтных работ,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773"/>
    <w:bookmarkStart w:name="z959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представляет:</w:t>
      </w:r>
    </w:p>
    <w:bookmarkEnd w:id="774"/>
    <w:bookmarkStart w:name="z960" w:id="7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услугодателю:</w:t>
      </w:r>
    </w:p>
    <w:bookmarkEnd w:id="775"/>
    <w:bookmarkStart w:name="z961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постоянного землепользования на земельный участок:</w:t>
      </w:r>
    </w:p>
    <w:bookmarkEnd w:id="776"/>
    <w:bookmarkStart w:name="z962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о выдаче акта на право постоянного землепользования по форме согласно приложению 2 к настоящему Стандарту; </w:t>
      </w:r>
    </w:p>
    <w:bookmarkEnd w:id="777"/>
    <w:bookmarkStart w:name="z963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(для идентификации личности);</w:t>
      </w:r>
    </w:p>
    <w:bookmarkEnd w:id="778"/>
    <w:bookmarkStart w:name="z964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копия выписки из решения местного исполнительного органа о предоставлении права постоянного землепользования на земельный участок; </w:t>
      </w:r>
    </w:p>
    <w:bookmarkEnd w:id="779"/>
    <w:bookmarkStart w:name="z965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землеустроительный проект, утвержденный приказом структурного подразделения местного исполнительного органа областей (городов республиканского значения, столицы), районов (городов областного значения), осуществляющим функции в области земельных отношений (далее уполномоченный орган) и имеющий согласование проектируемого земельного участка графическим данным автоматизированной информационной системы государственного земельного кадастра,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 Республики Казахстан от 20 июня 2003 года (далее – Земельный кодекс);</w:t>
      </w:r>
    </w:p>
    <w:bookmarkEnd w:id="780"/>
    <w:bookmarkStart w:name="z966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материалы по установлению границ земельного участка на местности;</w:t>
      </w:r>
    </w:p>
    <w:bookmarkEnd w:id="781"/>
    <w:bookmarkStart w:name="z967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платежный документ (квитанцию) об оплате оказываемой услуги;</w:t>
      </w:r>
    </w:p>
    <w:bookmarkEnd w:id="782"/>
    <w:bookmarkStart w:name="z968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предоставляет документы, указанные в подпунктах 1), 2), 3), 4), 5) и 6) части 1 пункта 9 настоящего Стандарта;</w:t>
      </w:r>
    </w:p>
    <w:bookmarkEnd w:id="783"/>
    <w:bookmarkStart w:name="z969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постоянного землепользования на земельный участок,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предоставляет документы, указанные в подпунктах 1), 2) и 6) части 1 пункта 9 настоящего Стандарта;</w:t>
      </w:r>
    </w:p>
    <w:bookmarkEnd w:id="784"/>
    <w:bookmarkStart w:name="z970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постоянного землепользования на земельный участок,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предоставляет документы, указанные в подпунктах 1), 2) и 6) части 1 пункта 9 настоящего Стандарта и копия правоустанавливающего документа на земельный участок.</w:t>
      </w:r>
    </w:p>
    <w:bookmarkEnd w:id="785"/>
    <w:bookmarkStart w:name="z971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786"/>
    <w:bookmarkStart w:name="z972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постоянного землепользования на земельный участок:</w:t>
      </w:r>
    </w:p>
    <w:bookmarkEnd w:id="787"/>
    <w:bookmarkStart w:name="z973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электронное заявление о выдаче акта на право постоянного землепользования по форме согласно приложению 2 к настоящему Стандарту; </w:t>
      </w:r>
    </w:p>
    <w:bookmarkEnd w:id="788"/>
    <w:bookmarkStart w:name="z974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электронная копия выписки из решения местного исполнительного органа о предоставлении права постоянного землепользования на земельный участок; </w:t>
      </w:r>
    </w:p>
    <w:bookmarkEnd w:id="789"/>
    <w:bookmarkStart w:name="z975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электронная копия землеустроительного проекта, утвержденного уполномоченным органом и имеющий согласование проектируемого земельного участка графическим данным автоматизированной информационной системы государственного земельного кадастра,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кодекса;</w:t>
      </w:r>
    </w:p>
    <w:bookmarkEnd w:id="790"/>
    <w:bookmarkStart w:name="z976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материалов по установлению границ земельного участка на местности;</w:t>
      </w:r>
    </w:p>
    <w:bookmarkEnd w:id="791"/>
    <w:bookmarkStart w:name="z977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платежного документа (квитанции) об оплате оказываемой услуги;</w:t>
      </w:r>
    </w:p>
    <w:bookmarkEnd w:id="792"/>
    <w:bookmarkStart w:name="z978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предоставляет документы, указанные в подпунктах 1), 2), 3), 4) и 5) части 2 пункта 9 настоящего Стандарта;</w:t>
      </w:r>
    </w:p>
    <w:bookmarkEnd w:id="793"/>
    <w:bookmarkStart w:name="z979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постоянного землепользования на земельный участок,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предоставляет документы, указанные в подпунктах 1) и 5) части 2 пункта 9 настоящего Стандарта;</w:t>
      </w:r>
    </w:p>
    <w:bookmarkEnd w:id="794"/>
    <w:bookmarkStart w:name="z980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постоянного землепользования на земельный участок,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предоставляет документы, указанные в подпунктах 1) и 5) части 2 пункта 9 настоящего Стандарта и копия правоустанавливающего документа на земельный участок.</w:t>
      </w:r>
    </w:p>
    <w:bookmarkEnd w:id="795"/>
    <w:bookmarkStart w:name="z981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796"/>
    <w:bookmarkStart w:name="z982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подтверждающего право собственности на недвижимое имущество, правоустанавливающего и идентификационного документа на земельный участок, об отсутствии обременении на земельный участок, подтверждающего оплату услугополучателем (в случае оплаты через ПШЭП) истребываются услугодателем из соответствующих государственных информационных систем через шлюз "электронного правительства".</w:t>
      </w:r>
    </w:p>
    <w:bookmarkEnd w:id="797"/>
    <w:bookmarkStart w:name="z983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798"/>
    <w:bookmarkStart w:name="z984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799"/>
    <w:bookmarkStart w:name="z985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услугополучателю выдается расписка о приеме соответствующего заявления;</w:t>
      </w:r>
    </w:p>
    <w:bookmarkEnd w:id="800"/>
    <w:bookmarkStart w:name="z986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оказания государственной услуги.</w:t>
      </w:r>
    </w:p>
    <w:bookmarkEnd w:id="801"/>
    <w:bookmarkStart w:name="z987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документу, подтверждающему полномочия).</w:t>
      </w:r>
    </w:p>
    <w:bookmarkEnd w:id="802"/>
    <w:bookmarkStart w:name="z988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хранение результата в течение одного месяца. При обращении услугополучателя по истечении одного месяца, услугодатель в течение одного рабочего дня готовые документы выдает услугополучателю.</w:t>
      </w:r>
    </w:p>
    <w:bookmarkEnd w:id="803"/>
    <w:bookmarkStart w:name="z989" w:id="8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804"/>
    <w:bookmarkStart w:name="z990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805"/>
    <w:bookmarkStart w:name="z991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806"/>
    <w:bookmarkStart w:name="z992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случае предоставления услугополучателем неполного пакета документов согласно перечню, предусмотренному пунктом 9 настоящего Стандарта услугодатель выдает расписку об отказе в приеме заявления по форме согласно приложению 3 к настоящему Стандарту.</w:t>
      </w:r>
    </w:p>
    <w:bookmarkEnd w:id="807"/>
    <w:bookmarkStart w:name="z993" w:id="8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по вопросам оказания государственных услуг</w:t>
      </w:r>
    </w:p>
    <w:bookmarkEnd w:id="808"/>
    <w:bookmarkStart w:name="z994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пункте 16 настоящего Стандарта.</w:t>
      </w:r>
    </w:p>
    <w:bookmarkEnd w:id="809"/>
    <w:bookmarkStart w:name="z995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810"/>
    <w:bookmarkStart w:name="z996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811"/>
    <w:bookmarkStart w:name="z997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812"/>
    <w:bookmarkStart w:name="z998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813"/>
    <w:bookmarkStart w:name="z999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814"/>
    <w:bookmarkStart w:name="z1000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815"/>
    <w:bookmarkStart w:name="z1001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816"/>
    <w:bookmarkStart w:name="z1002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портала либо выдается нарочно в канцелярии услугодателя или Министерства.</w:t>
      </w:r>
    </w:p>
    <w:bookmarkEnd w:id="817"/>
    <w:bookmarkStart w:name="z1003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818"/>
    <w:bookmarkStart w:name="z1004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819"/>
    <w:bookmarkStart w:name="z1005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820"/>
    <w:bookmarkStart w:name="z1006" w:id="8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электронной форме, через Государственную корпорацию и услугодателя</w:t>
      </w:r>
    </w:p>
    <w:bookmarkEnd w:id="821"/>
    <w:bookmarkStart w:name="z1007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822"/>
    <w:bookmarkStart w:name="z1008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823"/>
    <w:bookmarkStart w:name="z1009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824"/>
    <w:bookmarkStart w:name="z1010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825"/>
    <w:bookmarkStart w:name="z1011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826"/>
    <w:bookmarkStart w:name="z1012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www.gov4c.kz;</w:t>
      </w:r>
    </w:p>
    <w:bookmarkEnd w:id="827"/>
    <w:bookmarkStart w:name="z1013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828"/>
    <w:bookmarkStart w:name="z1014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829"/>
    <w:bookmarkStart w:name="z1015" w:id="8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830"/>
    <w:bookmarkStart w:name="z1016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 1414, 8 800 080 7777.</w:t>
      </w:r>
    </w:p>
    <w:bookmarkEnd w:id="8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019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2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0" w:id="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"ЕЛТАҢБА"</w:t>
      </w:r>
      <w:r>
        <w:br/>
      </w:r>
      <w:r>
        <w:rPr>
          <w:rFonts w:ascii="Times New Roman"/>
          <w:b/>
          <w:i w:val="false"/>
          <w:color w:val="000000"/>
        </w:rPr>
        <w:t>Тұрақты жер пайдалану құқығына арналған акт на право постоянного землепользования</w:t>
      </w:r>
    </w:p>
    <w:bookmarkEnd w:id="833"/>
    <w:bookmarkStart w:name="z1021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</w:t>
      </w:r>
    </w:p>
    <w:bookmarkEnd w:id="834"/>
    <w:bookmarkStart w:name="z1022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кадастрлық нөмірі ____________________________________________</w:t>
      </w:r>
    </w:p>
    <w:bookmarkEnd w:id="835"/>
    <w:bookmarkStart w:name="z1023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учаскесіне тұрақты жер пайдалану құқығы _________________________________</w:t>
      </w:r>
    </w:p>
    <w:bookmarkEnd w:id="836"/>
    <w:bookmarkStart w:name="z1024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      (ортақ бірлескен, ортақ үлестік)</w:t>
      </w:r>
    </w:p>
    <w:bookmarkEnd w:id="837"/>
    <w:bookmarkStart w:name="z1025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алаңы __________ гектар.</w:t>
      </w:r>
    </w:p>
    <w:bookmarkEnd w:id="838"/>
    <w:bookmarkStart w:name="z1026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Жердің санаты _____________________________________________________________</w:t>
      </w:r>
    </w:p>
    <w:bookmarkEnd w:id="839"/>
    <w:bookmarkStart w:name="z1027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нысаналы мақсаты ___________________________________________</w:t>
      </w:r>
    </w:p>
    <w:bookmarkEnd w:id="840"/>
    <w:bookmarkStart w:name="z1028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 пайдаланудағы шектеулер мен ауыртпалықтар _____________________</w:t>
      </w:r>
    </w:p>
    <w:bookmarkEnd w:id="841"/>
    <w:bookmarkStart w:name="z1029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бөлінуі _____________________________________________________</w:t>
      </w:r>
    </w:p>
    <w:bookmarkEnd w:id="842"/>
    <w:bookmarkStart w:name="z1030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(бөлінеді, бөлінбейді)</w:t>
      </w:r>
    </w:p>
    <w:bookmarkEnd w:id="843"/>
    <w:bookmarkStart w:name="z1031" w:id="8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 ________________________________________</w:t>
      </w:r>
    </w:p>
    <w:bookmarkEnd w:id="844"/>
    <w:bookmarkStart w:name="z1032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постоянного землепользования _________________________________________</w:t>
      </w:r>
    </w:p>
    <w:bookmarkEnd w:id="845"/>
    <w:bookmarkStart w:name="z1033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(общее совместное, общее долевое)</w:t>
      </w:r>
    </w:p>
    <w:bookmarkEnd w:id="846"/>
    <w:bookmarkStart w:name="z1034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земельного участка _____________ гектар.</w:t>
      </w:r>
    </w:p>
    <w:bookmarkEnd w:id="847"/>
    <w:bookmarkStart w:name="z1035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 ___________________________________________________________</w:t>
      </w:r>
    </w:p>
    <w:bookmarkEnd w:id="848"/>
    <w:bookmarkStart w:name="z1036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Целевое назначение земельного участка ________________________________________</w:t>
      </w:r>
    </w:p>
    <w:bookmarkEnd w:id="849"/>
    <w:bookmarkStart w:name="z1037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Ограничения в использовании и обременения земельного участка __________________</w:t>
      </w:r>
    </w:p>
    <w:bookmarkEnd w:id="850"/>
    <w:bookmarkStart w:name="z1038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Делимость земельного участка _______________________________________________</w:t>
      </w:r>
    </w:p>
    <w:bookmarkEnd w:id="851"/>
    <w:bookmarkStart w:name="z1039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(делимый, неделимый)</w:t>
      </w:r>
    </w:p>
    <w:bookmarkEnd w:id="852"/>
    <w:bookmarkStart w:name="z1040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3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1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штрих-код МЖК ААЖ-дан алынған және ҚР АШМ ЖРБК-ның электрондық цифрлық қолтаңбасы қойылған деректерді қамтиды</w:t>
      </w:r>
    </w:p>
    <w:bookmarkEnd w:id="854"/>
    <w:bookmarkStart w:name="z1042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855"/>
    <w:bookmarkStart w:name="z1043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6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4" w:id="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  План земельного участка</w:t>
      </w:r>
    </w:p>
    <w:bookmarkEnd w:id="85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21"/>
        <w:gridCol w:w="11779"/>
      </w:tblGrid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Учаскенің мекенжайы, мекенжайының  тіркеу коды (бар болса)</w:t>
            </w:r>
          </w:p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 _____________________________________________ _____________________________________________</w:t>
            </w:r>
          </w:p>
        </w:tc>
      </w:tr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Адрес, регистрационный код адреса (при его наличии) участка</w:t>
            </w:r>
          </w:p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 _____________________________________________</w:t>
            </w:r>
          </w:p>
        </w:tc>
      </w:tr>
      <w:tr>
        <w:trPr>
          <w:trHeight w:val="30" w:hRule="atLeast"/>
        </w:trPr>
        <w:tc>
          <w:tcPr>
            <w:tcW w:w="52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7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858"/>
          <w:p>
            <w:pPr>
              <w:spacing w:after="20"/>
              <w:ind w:left="20"/>
              <w:jc w:val="both"/>
            </w:pPr>
          </w:p>
          <w:bookmarkEnd w:id="85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32200" cy="1714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46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1: __________________________________</w:t>
      </w:r>
    </w:p>
    <w:bookmarkEnd w:id="859"/>
    <w:bookmarkStart w:name="z1047" w:id="8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 Выноска мер линий</w:t>
      </w:r>
    </w:p>
    <w:bookmarkEnd w:id="860"/>
    <w:bookmarkStart w:name="z1048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1"/>
    <w:p>
      <w:pPr>
        <w:spacing w:after="0"/>
        <w:ind w:left="0"/>
        <w:jc w:val="both"/>
      </w:pPr>
      <w:r>
        <w:drawing>
          <wp:inline distT="0" distB="0" distL="0" distR="0">
            <wp:extent cx="38354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9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2"/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0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3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1" w:id="8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шегіндегі бөгде жер учаскелері Посторонние земельные участки в границах плана</w:t>
      </w:r>
    </w:p>
    <w:bookmarkEnd w:id="8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1"/>
        <w:gridCol w:w="6696"/>
        <w:gridCol w:w="2803"/>
      </w:tblGrid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2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  <w:bookmarkEnd w:id="865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3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бөгде жер учаскелерінің кадастрлық нөмірлері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  <w:bookmarkEnd w:id="866"/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4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  <w:bookmarkEnd w:id="867"/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55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 __________________________________________________________ жасады</w:t>
      </w:r>
    </w:p>
    <w:bookmarkEnd w:id="868"/>
    <w:bookmarkStart w:name="z1056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(жер кадастрын жүргізетін ұйымның атауы)</w:t>
      </w:r>
    </w:p>
    <w:bookmarkEnd w:id="869"/>
    <w:bookmarkStart w:name="z1057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акт изготовлен ___________________________________________________</w:t>
      </w:r>
    </w:p>
    <w:bookmarkEnd w:id="870"/>
    <w:bookmarkStart w:name="z1058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(наименование организации, ведущей земельный кадастр)</w:t>
      </w:r>
    </w:p>
    <w:bookmarkEnd w:id="871"/>
    <w:bookmarkStart w:name="z1059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872"/>
    <w:bookmarkStart w:name="z1060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(аты, әкесінің аты (бар болса), тегі), (фамилия, имя, отчество (при его наличии)</w:t>
      </w:r>
    </w:p>
    <w:bookmarkEnd w:id="873"/>
    <w:bookmarkStart w:name="z1061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 дайындалғаны туралы жазба жер учаскесіне меншік құқығына арналған актілер жазылатын кітапта № ________ болып жазылды, күні ____________</w:t>
      </w:r>
    </w:p>
    <w:bookmarkEnd w:id="874"/>
    <w:bookmarkStart w:name="z1062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Запись об изготовлении настоящего акта произведена в книге записей актов на право собственника на земельный участок, право собственности за № ________, дата ________</w:t>
      </w:r>
    </w:p>
    <w:bookmarkEnd w:id="875"/>
    <w:bookmarkStart w:name="z1063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Қосымша:</w:t>
      </w:r>
    </w:p>
    <w:bookmarkEnd w:id="876"/>
    <w:bookmarkStart w:name="z1064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Араласудың сипаттамасы жер учаскесіне сәйкестендіру құжатын дайындаған сәтте жарамды</w:t>
      </w:r>
    </w:p>
    <w:bookmarkEnd w:id="877"/>
    <w:bookmarkStart w:name="z1065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</w:t>
      </w:r>
    </w:p>
    <w:bookmarkEnd w:id="878"/>
    <w:bookmarkStart w:name="z1066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смежеств действительно на момент изготовления идентификационного документа на земельный участок</w:t>
      </w:r>
    </w:p>
    <w:bookmarkEnd w:id="879"/>
    <w:bookmarkStart w:name="z1067" w:id="8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80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8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881"/>
    <w:bookmarkStart w:name="z1069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данные, полученные из АИС ГЗК и подписанные электронной-цифровой подписью КУЗР МСХ РК</w:t>
      </w:r>
    </w:p>
    <w:bookmarkEnd w:id="8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Акту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</w:t>
            </w:r>
          </w:p>
        </w:tc>
      </w:tr>
    </w:tbl>
    <w:bookmarkStart w:name="z1071" w:id="8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шекарасында ерекше режимде пайдаланылатын жер учаскелерінің тізбесі (кадастрлық нөмірі _______________)</w:t>
      </w:r>
    </w:p>
    <w:bookmarkEnd w:id="883"/>
    <w:bookmarkStart w:name="z1072" w:id="8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земельных участков с особым режимом использования в границах земельного участка (кадастровый номер _____________________________)</w:t>
      </w:r>
    </w:p>
    <w:bookmarkEnd w:id="8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17"/>
        <w:gridCol w:w="6548"/>
        <w:gridCol w:w="1017"/>
        <w:gridCol w:w="1239"/>
        <w:gridCol w:w="1460"/>
        <w:gridCol w:w="1019"/>
      </w:tblGrid>
      <w:tr>
        <w:trPr>
          <w:trHeight w:val="30" w:hRule="atLeast"/>
        </w:trPr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3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Сызбадағы учаскенің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участка на чертеже</w:t>
            </w:r>
          </w:p>
          <w:bookmarkEnd w:id="885"/>
        </w:tc>
        <w:tc>
          <w:tcPr>
            <w:tcW w:w="6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ерекше режимде пайдаланылатын аумақтардың атауы (санитариялық - қорғау аймақтары, ерекше қорғалатын табиғи аумақтардың жері, су қорғау мақсатындағы және тағы басқа жерлер).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территорий с особым режимом использования земель (санитарно-защитные зоны, земли особоохраняемых природных территорий, водоохранного назначения и так далее)</w:t>
            </w:r>
          </w:p>
          <w:bookmarkEnd w:id="886"/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гектар</w:t>
            </w:r>
          </w:p>
          <w:bookmarkEnd w:id="887"/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ауыл шаруашылығы алқаптары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сельскохозяйственных угодий</w:t>
            </w:r>
          </w:p>
          <w:bookmarkEnd w:id="888"/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7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егістіктер Из них пашни</w:t>
            </w:r>
          </w:p>
          <w:bookmarkEnd w:id="889"/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 пайдаланудың белгіленген режимі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Установленный режим использования земель</w:t>
            </w:r>
          </w:p>
          <w:bookmarkEnd w:id="890"/>
        </w:tc>
      </w:tr>
    </w:tbl>
    <w:bookmarkStart w:name="z1079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 басшысы, күні ___________</w:t>
      </w:r>
    </w:p>
    <w:bookmarkEnd w:id="891"/>
    <w:bookmarkStart w:name="z1080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(жер қатынастары жөніндегі уәкілетті органның атауы)</w:t>
      </w:r>
    </w:p>
    <w:bookmarkEnd w:id="892"/>
    <w:bookmarkStart w:name="z1081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____________________________________________, дата ____________</w:t>
      </w:r>
    </w:p>
    <w:bookmarkEnd w:id="893"/>
    <w:bookmarkStart w:name="z1082" w:id="8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(наименование уполномоченного органа по земельным отношениям)</w:t>
      </w:r>
    </w:p>
    <w:bookmarkEnd w:id="894"/>
    <w:bookmarkStart w:name="z1083" w:id="8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 басшысы, күні _________</w:t>
      </w:r>
    </w:p>
    <w:bookmarkEnd w:id="895"/>
    <w:bookmarkStart w:name="z1084" w:id="8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(қорғау аймағын белгілеуге мүдделі органның атауы)</w:t>
      </w:r>
    </w:p>
    <w:bookmarkEnd w:id="896"/>
    <w:bookmarkStart w:name="z1085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______________________________________________, дата ___________</w:t>
      </w:r>
    </w:p>
    <w:bookmarkEnd w:id="897"/>
    <w:bookmarkStart w:name="z1086" w:id="8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органа, заинтересованного в установлении охранной зоны)</w:t>
      </w:r>
    </w:p>
    <w:bookmarkEnd w:id="898"/>
    <w:bookmarkStart w:name="z1087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9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8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штрих-код МЖК ААЖ-дан алынған және ҚР АШМ ЖРБК-ның электрондық цифрлық қолтаңбасы қойылған деректерді қамтиды</w:t>
      </w:r>
    </w:p>
    <w:bookmarkEnd w:id="900"/>
    <w:bookmarkStart w:name="z1089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9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постоянного землепользования"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ведущей Кадастр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бизнес-идентификационный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1093" w:id="9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акта на право постоянного землепользования</w:t>
      </w:r>
    </w:p>
    <w:bookmarkEnd w:id="902"/>
    <w:bookmarkStart w:name="z1094" w:id="9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акт на право постоянного землепользования на земельный участок, расположенный по адресу:</w:t>
      </w:r>
    </w:p>
    <w:bookmarkEnd w:id="903"/>
    <w:bookmarkStart w:name="z1095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904"/>
    <w:bookmarkStart w:name="z1096" w:id="9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(адрес (местонахождение) земельного участка)</w:t>
      </w:r>
    </w:p>
    <w:bookmarkEnd w:id="905"/>
    <w:bookmarkStart w:name="z1097" w:id="9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предоставленный ___________________________________________________________</w:t>
      </w:r>
    </w:p>
    <w:bookmarkEnd w:id="906"/>
    <w:bookmarkStart w:name="z1098" w:id="9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(целевое назначение земельного участка)</w:t>
      </w:r>
    </w:p>
    <w:bookmarkEnd w:id="907"/>
    <w:bookmarkStart w:name="z1099" w:id="9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908"/>
    <w:bookmarkStart w:name="z1100" w:id="9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 Заявитель______________________________________________________</w:t>
      </w:r>
    </w:p>
    <w:bookmarkEnd w:id="909"/>
    <w:bookmarkStart w:name="z1101" w:id="9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лица, подпись)</w:t>
      </w:r>
    </w:p>
    <w:bookmarkEnd w:id="9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постоянного 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1105" w:id="9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911"/>
    <w:bookmarkStart w:name="z1106" w:id="9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"Изготовление и выдача актов на право постоянного землепользования" ввиду представления Вами неполного пакета документов согласно перечню, предусмотренному Стандартом, а именно:</w:t>
      </w:r>
    </w:p>
    <w:bookmarkEnd w:id="912"/>
    <w:bookmarkStart w:name="z1107" w:id="9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913"/>
    <w:bookmarkStart w:name="z1108" w:id="9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914"/>
    <w:bookmarkStart w:name="z1109" w:id="9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915"/>
    <w:bookmarkStart w:name="z1110" w:id="9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916"/>
    <w:bookmarkStart w:name="z1111" w:id="9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</w:t>
      </w:r>
    </w:p>
    <w:bookmarkEnd w:id="917"/>
    <w:bookmarkStart w:name="z1112" w:id="9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работника услугодателя, подпись)</w:t>
      </w:r>
    </w:p>
    <w:bookmarkEnd w:id="918"/>
    <w:bookmarkStart w:name="z1113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919"/>
    <w:bookmarkStart w:name="z1114" w:id="9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920"/>
    <w:bookmarkStart w:name="z1115" w:id="9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921"/>
    <w:bookmarkStart w:name="z1116" w:id="9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9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Республики Казахстан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сельского хозяйства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1119" w:id="9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"Изготовление и выдача актов на право временного возмездного (долгосрочного, краткосрочного) землепользования (аренды)"</w:t>
      </w:r>
    </w:p>
    <w:bookmarkEnd w:id="923"/>
    <w:bookmarkStart w:name="z1120" w:id="9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24"/>
    <w:bookmarkStart w:name="z1121" w:id="9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"Изготовление и выдача актов на право временного возмездного (долгосрочного, краткосрочного) землепользования (аренды)" (далее – государственная услуга).</w:t>
      </w:r>
    </w:p>
    <w:bookmarkEnd w:id="925"/>
    <w:bookmarkStart w:name="z1122" w:id="9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– Министерство).</w:t>
      </w:r>
    </w:p>
    <w:bookmarkEnd w:id="926"/>
    <w:bookmarkStart w:name="z1123" w:id="9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– услугодатель).</w:t>
      </w:r>
    </w:p>
    <w:bookmarkEnd w:id="927"/>
    <w:bookmarkStart w:name="z1124" w:id="9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928"/>
    <w:bookmarkStart w:name="z1125" w:id="9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929"/>
    <w:bookmarkStart w:name="z1126" w:id="9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веб-портал "электронного правительства" www.egov.kz (далее – портал).</w:t>
      </w:r>
    </w:p>
    <w:bookmarkEnd w:id="930"/>
    <w:bookmarkStart w:name="z1127" w:id="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931"/>
    <w:bookmarkStart w:name="z1128" w:id="9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932"/>
    <w:bookmarkStart w:name="z1129" w:id="9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услугодателю или на портал 6 (шесть) рабочих дней, при этом день приема документов не входит в срок оказания государственной услуги;</w:t>
      </w:r>
    </w:p>
    <w:bookmarkEnd w:id="933"/>
    <w:bookmarkStart w:name="z1130" w:id="9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934"/>
    <w:bookmarkStart w:name="z1131" w:id="9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935"/>
    <w:bookmarkStart w:name="z1132" w:id="9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936"/>
    <w:bookmarkStart w:name="z1133" w:id="9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акт на право временного возмездного (долгосрочного, краткосрочного) землепользования (аренды), согласно приложению 1 к настоящему Стандарту либо мотивированный ответ об отказе в оказании государственной услуги по основаниям, предусмотренным пунктом 10 настоящего Стандарта.</w:t>
      </w:r>
    </w:p>
    <w:bookmarkEnd w:id="937"/>
    <w:bookmarkStart w:name="z1134" w:id="9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938"/>
    <w:bookmarkStart w:name="z1135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939"/>
    <w:bookmarkStart w:name="z1136" w:id="9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940"/>
    <w:bookmarkStart w:name="z1137" w:id="9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физическим и юридическим лицам (далее – услугополучатель).</w:t>
      </w:r>
    </w:p>
    <w:bookmarkEnd w:id="941"/>
    <w:bookmarkStart w:name="z1138" w:id="9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Стоимость государственной услуги исчисляется в размере, согласно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26 января 2016 года № 87 "Об утверждении цен на товары (работы, услуги), производимые и (или) реализуемые Государственной корпорацией "Правительство для граждан" (зарегистрирован в Реестре государственной регистрации нормативных правовых актов № 13353).</w:t>
      </w:r>
    </w:p>
    <w:bookmarkEnd w:id="942"/>
    <w:bookmarkStart w:name="z1139" w:id="9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услугодателя.</w:t>
      </w:r>
    </w:p>
    <w:bookmarkEnd w:id="943"/>
    <w:bookmarkStart w:name="z1140" w:id="9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получение государственной услуги через портал оплата может осуществляться через платежный шлюз "электронного правительства" (далее ПШЭП).</w:t>
      </w:r>
    </w:p>
    <w:bookmarkEnd w:id="944"/>
    <w:bookmarkStart w:name="z1141" w:id="9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945"/>
    <w:bookmarkStart w:name="z1142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субботу включительно, в соответствии графиком работы с 9.00 часов до 20.00 часов, без перерыва на обед,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 Казахстан от 13 декабря 2001 года "О праздниках в Республике Казахстан" (далее – Закон о праздниках).</w:t>
      </w:r>
    </w:p>
    <w:bookmarkEnd w:id="946"/>
    <w:bookmarkStart w:name="z1143" w:id="9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обслуживания, возможно бронирование электронной очереди посредством портала;</w:t>
      </w:r>
    </w:p>
    <w:bookmarkEnd w:id="947"/>
    <w:bookmarkStart w:name="z1144" w:id="9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круглосуточно, за исключением технических перерывов в связи с проведением ремонтных работ,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948"/>
    <w:bookmarkStart w:name="z1145" w:id="9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представляет:</w:t>
      </w:r>
    </w:p>
    <w:bookmarkEnd w:id="949"/>
    <w:bookmarkStart w:name="z1146" w:id="9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услугодателю:</w:t>
      </w:r>
    </w:p>
    <w:bookmarkEnd w:id="950"/>
    <w:bookmarkStart w:name="z1147" w:id="9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временного возмездного (долгосрочного, краткосрочного) землепользования (аренды):</w:t>
      </w:r>
    </w:p>
    <w:bookmarkEnd w:id="951"/>
    <w:bookmarkStart w:name="z1148" w:id="9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выдачу акта на право временного возмездного (долгосрочного, краткосрочного) землепользования (аренды) по форме согласно приложению 2 к настоящему Стандарту;</w:t>
      </w:r>
    </w:p>
    <w:bookmarkEnd w:id="952"/>
    <w:bookmarkStart w:name="z1149" w:id="9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услугополучателя, либо доверенного лица (для идентификации личности);</w:t>
      </w:r>
    </w:p>
    <w:bookmarkEnd w:id="953"/>
    <w:bookmarkStart w:name="z1150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выписки из решения местного исполнительного органа о предоставлении права временного возмездного (долгосрочного, краткосрочного) землепользования (аренды);</w:t>
      </w:r>
    </w:p>
    <w:bookmarkEnd w:id="954"/>
    <w:bookmarkStart w:name="z1151" w:id="9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землеустроительный проект, утвержденный приказом структурного подразделения местного исполнительного органа областей (городов республиканского значения, столицы), районов (городов областного значения), осуществляющим функции в области земельных отношений (далее уполномоченный орган),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 Республики Казахстан от 20 июня 2003 года (далее – Земельный кодекс);</w:t>
      </w:r>
    </w:p>
    <w:bookmarkEnd w:id="955"/>
    <w:bookmarkStart w:name="z1152" w:id="9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материалы по установлению границ земельного участка на местности;</w:t>
      </w:r>
    </w:p>
    <w:bookmarkEnd w:id="956"/>
    <w:bookmarkStart w:name="z1153" w:id="9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 наличии землеустроительного проекта размещения земельных участков на площадку для отвода под индивидуальное жилищное строительство представляется часть землеустроительного проекта на конкретный земельный участок и материалы по установлению его границ на местности, выдаваемые организацией, выполнившей указанные работы;</w:t>
      </w:r>
    </w:p>
    <w:bookmarkEnd w:id="957"/>
    <w:bookmarkStart w:name="z1154" w:id="9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копия договора временного возмездного (долгосрочного, краткосрочного) землепользования (аренды) и (или) выкупа право временного возмездного (долгосрочного) землепользования (аренды); </w:t>
      </w:r>
    </w:p>
    <w:bookmarkEnd w:id="958"/>
    <w:bookmarkStart w:name="z1155" w:id="9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копия платежного документа (квитанции) об оплате оказываемой услуги;</w:t>
      </w:r>
    </w:p>
    <w:bookmarkEnd w:id="959"/>
    <w:bookmarkStart w:name="z1156" w:id="9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предоставляет документы, указанные в подпунктах 1), 2), 3), 4), 5), 6), 7) и 8) части 1 пункта 9 настоящего Стандарта;</w:t>
      </w:r>
    </w:p>
    <w:bookmarkEnd w:id="960"/>
    <w:bookmarkStart w:name="z1157" w:id="9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возмездного (долгосрочного, краткосрочного) землепользования (аренды),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предоставляет документы, указанные в подпунктах 1), 2) и 8) части 1 пункта 9 настоящего Стандарта;</w:t>
      </w:r>
    </w:p>
    <w:bookmarkEnd w:id="961"/>
    <w:bookmarkStart w:name="z1158" w:id="9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возмездного (долгосрочного, краткосрочного) землепользования (аренды),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предоставляет документы, указанные в подпунктах 1), 2) и 8) части 1 пункта 9 настоящего Стандарта и копия правоустанавливающего документа на земельный участок.</w:t>
      </w:r>
    </w:p>
    <w:bookmarkEnd w:id="962"/>
    <w:bookmarkStart w:name="z1159" w:id="9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963"/>
    <w:bookmarkStart w:name="z1160" w:id="9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временного возмездного (долгосрочного, краткосрочного) землепользования (аренды):</w:t>
      </w:r>
    </w:p>
    <w:bookmarkEnd w:id="964"/>
    <w:bookmarkStart w:name="z1161" w:id="9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электронное заявление о выдаче акта на право временного возмездного (долгосрочного, краткосрочного) землепользования (аренды) по форме согласно приложению 2 к настоящему Стандарту;</w:t>
      </w:r>
    </w:p>
    <w:bookmarkEnd w:id="965"/>
    <w:bookmarkStart w:name="z1162" w:id="9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выписки из решения местного исполнительного органа о предоставлении права временного возмездного (долгосрочного, краткосрочного) землепользования (аренды);</w:t>
      </w:r>
    </w:p>
    <w:bookmarkEnd w:id="966"/>
    <w:bookmarkStart w:name="z1163" w:id="9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электронная копия землеустроительного проекта, утвержденная уполномоченным органом,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кодекса;</w:t>
      </w:r>
    </w:p>
    <w:bookmarkEnd w:id="967"/>
    <w:bookmarkStart w:name="z1164" w:id="9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материалов по установлению границ земельного участка на местности;</w:t>
      </w:r>
    </w:p>
    <w:bookmarkEnd w:id="968"/>
    <w:bookmarkStart w:name="z1165" w:id="9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при наличии землеустроительного проекта размещения земельных участков на площадку для отвода под индивидуальное жилищное строительство представляется электронные копии части землеустроительного проекта на конкретный земельный участок и материалов по установлению его границ на местности, выдаваемые организацией, выполнившей указанные работы;</w:t>
      </w:r>
    </w:p>
    <w:bookmarkEnd w:id="969"/>
    <w:bookmarkStart w:name="z1166" w:id="9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электронная копия договора временного возмездного (долгосрочного, краткосрочного) землепользования (аренды) и (или) выкупа право временного возмездного (долгосрочного) землепользования (аренды); </w:t>
      </w:r>
    </w:p>
    <w:bookmarkEnd w:id="970"/>
    <w:bookmarkStart w:name="z1167" w:id="9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электронная копия платежного документа (квитанция) об оплате оказываемой услуги; </w:t>
      </w:r>
    </w:p>
    <w:bookmarkEnd w:id="971"/>
    <w:bookmarkStart w:name="z1168" w:id="9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представляет документы, указанные в подпунктах 1), 2), 3), 4), 5), 6) и 7) части 2 пункта 9 настоящего Стандарта;</w:t>
      </w:r>
    </w:p>
    <w:bookmarkEnd w:id="972"/>
    <w:bookmarkStart w:name="z1169" w:id="9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возмездного (долгосрочного, краткосрочного) землепользования (аренды),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представляет документы, указанные в подпунктах 1) и 7) части 2 пункта 9 настоящего Стандарта;</w:t>
      </w:r>
    </w:p>
    <w:bookmarkEnd w:id="973"/>
    <w:bookmarkStart w:name="z1170" w:id="9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постоянного землепользования на земельный участок,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представляет документы, указанные в подпунктах 1) и 5) части 2 пункта 9 настоящего Стандарта и копия правоустанавливающего документа на земельный участок.</w:t>
      </w:r>
    </w:p>
    <w:bookmarkEnd w:id="974"/>
    <w:bookmarkStart w:name="z1171" w:id="9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975"/>
    <w:bookmarkStart w:name="z1172" w:id="9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подтверждающих оплату услугополучателем (в случае оплаты через ПШЭП) услугодатель получает из соответствующих государственных информационных систем через ПШЭП.</w:t>
      </w:r>
    </w:p>
    <w:bookmarkEnd w:id="976"/>
    <w:bookmarkStart w:name="z1173" w:id="9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977"/>
    <w:bookmarkStart w:name="z1174" w:id="9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978"/>
    <w:bookmarkStart w:name="z1175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услугополучателю выдается расписка о приеме соответствующего заявления;</w:t>
      </w:r>
    </w:p>
    <w:bookmarkEnd w:id="979"/>
    <w:bookmarkStart w:name="z1176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оказания государственной услуги.</w:t>
      </w:r>
    </w:p>
    <w:bookmarkEnd w:id="980"/>
    <w:bookmarkStart w:name="z1177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 выдача готовых документов услугополучателю осуществляется на основании расписки, при предъявлении удостоверения личности (либо его представителя по документу, подтверждающему полномочия).</w:t>
      </w:r>
    </w:p>
    <w:bookmarkEnd w:id="981"/>
    <w:bookmarkStart w:name="z1178"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982"/>
    <w:bookmarkStart w:name="z1179" w:id="9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983"/>
    <w:bookmarkStart w:name="z1180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984"/>
    <w:bookmarkStart w:name="z1181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случае предоставления услугополучателем неполного пакета документов согласно перечню, предусмотренному пунктом 9 настоящего Стандарта услугодатель выдает расписку об отказе в приеме заявления по форме согласно приложению 3 к настоящему Стандарту.</w:t>
      </w:r>
    </w:p>
    <w:bookmarkEnd w:id="985"/>
    <w:bookmarkStart w:name="z1182" w:id="9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по вопросам оказания государственных услуг</w:t>
      </w:r>
    </w:p>
    <w:bookmarkEnd w:id="986"/>
    <w:bookmarkStart w:name="z1183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пункте 16 настоящего Стандарта. </w:t>
      </w:r>
    </w:p>
    <w:bookmarkEnd w:id="987"/>
    <w:bookmarkStart w:name="z1184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988"/>
    <w:bookmarkStart w:name="z1185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989"/>
    <w:bookmarkStart w:name="z1186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990"/>
    <w:bookmarkStart w:name="z1187" w:id="9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адрес);</w:t>
      </w:r>
    </w:p>
    <w:bookmarkEnd w:id="991"/>
    <w:bookmarkStart w:name="z1188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992"/>
    <w:bookmarkStart w:name="z1189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993"/>
    <w:bookmarkStart w:name="z1190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994"/>
    <w:bookmarkStart w:name="z1191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портала либо выдается нарочно в канцелярии услугодателя или министерства.</w:t>
      </w:r>
    </w:p>
    <w:bookmarkEnd w:id="995"/>
    <w:bookmarkStart w:name="z1192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996"/>
    <w:bookmarkStart w:name="z1193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997"/>
    <w:bookmarkStart w:name="z1194" w:id="9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998"/>
    <w:bookmarkStart w:name="z1195" w:id="9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в электронной форме и через услугодателя</w:t>
      </w:r>
    </w:p>
    <w:bookmarkEnd w:id="999"/>
    <w:bookmarkStart w:name="z1196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1000"/>
    <w:bookmarkStart w:name="z1197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1001"/>
    <w:bookmarkStart w:name="z1198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1002"/>
    <w:bookmarkStart w:name="z1199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1003"/>
    <w:bookmarkStart w:name="z1200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1004"/>
    <w:bookmarkStart w:name="z1201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www.gov4c.kz;</w:t>
      </w:r>
    </w:p>
    <w:bookmarkEnd w:id="1005"/>
    <w:bookmarkStart w:name="z1202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1006"/>
    <w:bookmarkStart w:name="z1203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1007"/>
    <w:bookmarkStart w:name="z1204" w:id="10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1008"/>
    <w:bookmarkStart w:name="z1205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услуги:1414, 8 800 080 7777.</w:t>
      </w:r>
    </w:p>
    <w:bookmarkEnd w:id="10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возмездного (долгосрочного, 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 (аренды)"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208" w:id="10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""ЕЛТАҢБА"</w:t>
      </w:r>
      <w:r>
        <w:br/>
      </w:r>
      <w:r>
        <w:rPr>
          <w:rFonts w:ascii="Times New Roman"/>
          <w:b/>
          <w:i w:val="false"/>
          <w:color w:val="000000"/>
        </w:rPr>
        <w:t>Уақытша өтеулі (ұзақ мерзімді, қысқа  мерзімді) жер пайдалану (жалдау) құқығына арналған акт на право временного возмездного (долгосрочного, краткосрочного) землепользования (аренды)</w:t>
      </w:r>
    </w:p>
    <w:bookmarkEnd w:id="1010"/>
    <w:bookmarkStart w:name="z1209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</w:t>
      </w:r>
    </w:p>
    <w:bookmarkEnd w:id="1011"/>
    <w:bookmarkStart w:name="z1210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кадастрлық нөмірі _______________________________ жыл мерзіміне</w:t>
      </w:r>
    </w:p>
    <w:bookmarkEnd w:id="1012"/>
    <w:bookmarkStart w:name="z1211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 жыл мерзіміне жер учаскесіне уақытша өтеулі (ұзақ мерзімді, қысқа мерзімді) жер пайдалану (жалдау) құқығы ___________________________________________</w:t>
      </w:r>
    </w:p>
    <w:bookmarkEnd w:id="1013"/>
    <w:bookmarkStart w:name="z1212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(ортақ бірлескен, ортақ үлестік)</w:t>
      </w:r>
    </w:p>
    <w:bookmarkEnd w:id="1014"/>
    <w:bookmarkStart w:name="z1213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алаңы __________ гектар</w:t>
      </w:r>
    </w:p>
    <w:bookmarkEnd w:id="1015"/>
    <w:bookmarkStart w:name="z1214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Жердің санаты _____________________________________________________________</w:t>
      </w:r>
    </w:p>
    <w:bookmarkEnd w:id="1016"/>
    <w:bookmarkStart w:name="z1215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нысаналы мақсаты ___________________________________________</w:t>
      </w:r>
    </w:p>
    <w:bookmarkEnd w:id="1017"/>
    <w:bookmarkStart w:name="z1216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 пайдаланудағы шектеулер мен ауыртпалықтар</w:t>
      </w:r>
    </w:p>
    <w:bookmarkEnd w:id="1018"/>
    <w:bookmarkStart w:name="z1217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019"/>
    <w:bookmarkStart w:name="z1218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бөлінуі _____________________________________________________</w:t>
      </w:r>
    </w:p>
    <w:bookmarkEnd w:id="1020"/>
    <w:bookmarkStart w:name="z1219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(бөлінеді, бөлінбейді)</w:t>
      </w:r>
    </w:p>
    <w:bookmarkEnd w:id="1021"/>
    <w:bookmarkStart w:name="z1220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 ________________________________________</w:t>
      </w:r>
    </w:p>
    <w:bookmarkEnd w:id="1022"/>
    <w:bookmarkStart w:name="z1221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временного возмездного (долгосрочного, краткосрочного) землепользования (аренды) на земельный участок сроком на __________ лет</w:t>
      </w:r>
    </w:p>
    <w:bookmarkEnd w:id="1023"/>
    <w:bookmarkStart w:name="z1222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024"/>
    <w:bookmarkStart w:name="z1223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(общее совместное, общее долевое)</w:t>
      </w:r>
    </w:p>
    <w:bookmarkEnd w:id="1025"/>
    <w:bookmarkStart w:name="z1224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земельного участка _____________ гектар</w:t>
      </w:r>
    </w:p>
    <w:bookmarkEnd w:id="1026"/>
    <w:bookmarkStart w:name="z1225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 ___________________________________________________________</w:t>
      </w:r>
    </w:p>
    <w:bookmarkEnd w:id="1027"/>
    <w:bookmarkStart w:name="z1226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Целевое назначение земельного участка ________________________________________</w:t>
      </w:r>
    </w:p>
    <w:bookmarkEnd w:id="1028"/>
    <w:bookmarkStart w:name="z1227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Ограничения в использовании и обременения земельного участка</w:t>
      </w:r>
    </w:p>
    <w:bookmarkEnd w:id="1029"/>
    <w:bookmarkStart w:name="z1228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030"/>
    <w:bookmarkStart w:name="z1229" w:id="10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Делимость земельного участка _______________________________________________</w:t>
      </w:r>
    </w:p>
    <w:bookmarkEnd w:id="1031"/>
    <w:bookmarkStart w:name="z1230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(делимый, неделимый)</w:t>
      </w:r>
    </w:p>
    <w:bookmarkEnd w:id="1032"/>
    <w:bookmarkStart w:name="z1231" w:id="10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3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2" w:id="10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* штрих-код МЖК ААЖ-дан алынған және ҚР АШМ ЖРБК-ның электрондық цифрлық қолтаңбасы қойылған деректерді қамтиды </w:t>
      </w:r>
    </w:p>
    <w:bookmarkEnd w:id="1034"/>
    <w:bookmarkStart w:name="z1233" w:id="10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035"/>
    <w:bookmarkStart w:name="z1234" w:id="10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6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5" w:id="10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 План земельного участка</w:t>
      </w:r>
    </w:p>
    <w:bookmarkEnd w:id="10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63"/>
        <w:gridCol w:w="11837"/>
      </w:tblGrid>
      <w:tr>
        <w:trPr>
          <w:trHeight w:val="30" w:hRule="atLeast"/>
        </w:trPr>
        <w:tc>
          <w:tcPr>
            <w:tcW w:w="4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Учаскенің мекенжайы, мекенжайының тіркеу коды (бар болса)</w:t>
            </w:r>
          </w:p>
        </w:tc>
        <w:tc>
          <w:tcPr>
            <w:tcW w:w="118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 ___________________________________________________ 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4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Адрес, регистрационный код адреса (при его наличии) участка</w:t>
            </w:r>
          </w:p>
        </w:tc>
        <w:tc>
          <w:tcPr>
            <w:tcW w:w="118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___________________________________________________ ___________________________________________________</w:t>
            </w:r>
          </w:p>
        </w:tc>
      </w:tr>
      <w:tr>
        <w:trPr>
          <w:trHeight w:val="30" w:hRule="atLeast"/>
        </w:trPr>
        <w:tc>
          <w:tcPr>
            <w:tcW w:w="4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6" w:id="1038"/>
          <w:p>
            <w:pPr>
              <w:spacing w:after="20"/>
              <w:ind w:left="20"/>
              <w:jc w:val="both"/>
            </w:pPr>
          </w:p>
          <w:bookmarkEnd w:id="103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06800" cy="1663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37" w:id="10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1: __________________________________</w:t>
      </w:r>
    </w:p>
    <w:bookmarkEnd w:id="1039"/>
    <w:bookmarkStart w:name="z1238" w:id="10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 Выноска мер линий</w:t>
      </w:r>
    </w:p>
    <w:bookmarkEnd w:id="1040"/>
    <w:bookmarkStart w:name="z1239" w:id="10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1"/>
    <w:p>
      <w:pPr>
        <w:spacing w:after="0"/>
        <w:ind w:left="0"/>
        <w:jc w:val="both"/>
      </w:pPr>
      <w:r>
        <w:drawing>
          <wp:inline distT="0" distB="0" distL="0" distR="0">
            <wp:extent cx="37973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0" w:id="10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2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1" w:id="10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3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2" w:id="10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ЖРБК-нің электрондық-цифрлық қолтаңбасы қойылған деректерді қамтиды</w:t>
      </w:r>
    </w:p>
    <w:bookmarkEnd w:id="1044"/>
    <w:bookmarkStart w:name="z1243" w:id="10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045"/>
    <w:bookmarkStart w:name="z1244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6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5" w:id="10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шекарасындағы бөгде жер учаскелері Посторонние земельные участки в границах плана</w:t>
      </w:r>
    </w:p>
    <w:bookmarkEnd w:id="10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1"/>
        <w:gridCol w:w="6696"/>
        <w:gridCol w:w="2803"/>
      </w:tblGrid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6"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  <w:bookmarkEnd w:id="1048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7"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шекарасындағы бөгде жер учаскелерінің кадастрлық нөмірлері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  <w:bookmarkEnd w:id="1049"/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8"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  <w:bookmarkEnd w:id="1050"/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249" w:id="10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 ______________________________________________________ дайындады</w:t>
      </w:r>
    </w:p>
    <w:bookmarkEnd w:id="1051"/>
    <w:bookmarkStart w:name="z1250" w:id="10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(жер кадастрын жүргізетін ұйымның атауы)</w:t>
      </w:r>
    </w:p>
    <w:bookmarkEnd w:id="1052"/>
    <w:bookmarkStart w:name="z1251" w:id="10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акт изготовлен ___________________________________________________</w:t>
      </w:r>
    </w:p>
    <w:bookmarkEnd w:id="1053"/>
    <w:bookmarkStart w:name="z1252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(наименование организации, ведущей земельный кадастр)</w:t>
      </w:r>
    </w:p>
    <w:bookmarkEnd w:id="1054"/>
    <w:bookmarkStart w:name="z1253" w:id="10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055"/>
    <w:bookmarkStart w:name="z1254" w:id="10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(аты, әкесінің аты (бар болса), тегі, (фамилия, имя, отчество (при его наличии)</w:t>
      </w:r>
    </w:p>
    <w:bookmarkEnd w:id="1056"/>
    <w:bookmarkStart w:name="z1255" w:id="10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актінің дайындалғаны туралы жазба жер учаскесіне меншік иесінің құқығына, меншік құқығына арналған актілер жазбалары кітабына № ____ болып жазылды, күні ______</w:t>
      </w:r>
    </w:p>
    <w:bookmarkEnd w:id="1057"/>
    <w:bookmarkStart w:name="z1256" w:id="10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Запись об изготовлении настоящего акта произведена в книге записей актов на право собственника на земельный участок, право собственности за № ________, дата ________</w:t>
      </w:r>
    </w:p>
    <w:bookmarkEnd w:id="1058"/>
    <w:bookmarkStart w:name="z1257" w:id="10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Қосымша:</w:t>
      </w:r>
    </w:p>
    <w:bookmarkEnd w:id="1059"/>
    <w:bookmarkStart w:name="z1258" w:id="10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Араласудың сипаттамасы жер учаскесіне сәйкестендіру құжатын дайындау сәтіне жарамды</w:t>
      </w:r>
    </w:p>
    <w:bookmarkEnd w:id="1060"/>
    <w:bookmarkStart w:name="z1259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</w:t>
      </w:r>
    </w:p>
    <w:bookmarkEnd w:id="1061"/>
    <w:bookmarkStart w:name="z1260" w:id="10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смежеств действительно на момент изготовления идентификационного документа на земельный участок</w:t>
      </w:r>
    </w:p>
    <w:bookmarkEnd w:id="1062"/>
    <w:bookmarkStart w:name="z1261" w:id="10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3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2" w:id="10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1064"/>
    <w:bookmarkStart w:name="z1263" w:id="10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0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Акту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возмездного (долгосрочного, 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 (аренды)</w:t>
            </w:r>
          </w:p>
        </w:tc>
      </w:tr>
    </w:tbl>
    <w:bookmarkStart w:name="z1265" w:id="10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шекарасында ерекше режимде пайдаланылатын жер учаскелерінің тізбесі (кадастрлық нөмірі _____________________________)</w:t>
      </w:r>
    </w:p>
    <w:bookmarkEnd w:id="1066"/>
    <w:bookmarkStart w:name="z1266" w:id="10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земельных участков с особым режимом использования в границах земельного участка (кадастровый номер _____________________________)</w:t>
      </w:r>
    </w:p>
    <w:bookmarkEnd w:id="10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55"/>
        <w:gridCol w:w="6792"/>
        <w:gridCol w:w="1055"/>
        <w:gridCol w:w="1285"/>
        <w:gridCol w:w="1056"/>
        <w:gridCol w:w="1057"/>
      </w:tblGrid>
      <w:tr>
        <w:trPr>
          <w:trHeight w:val="30" w:hRule="atLeast"/>
        </w:trPr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7"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Сызбадағы учаскенің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участка на чертеже</w:t>
            </w:r>
          </w:p>
          <w:bookmarkEnd w:id="1068"/>
        </w:tc>
        <w:tc>
          <w:tcPr>
            <w:tcW w:w="67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ерекше режимде пайдаланылатын аумақтардың атауы (санитариялық - қорғау аймақтары, ерекше қорғалатын табиғи аумақтардың жері, су қорғау мақсатындағы және тағы басқа жерлер).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территорий с особым режимом использования земель (санитарно-защитные зоны, земли особоохраняемых природных территорий, водоохранного назначения и так далее)</w:t>
            </w:r>
          </w:p>
          <w:bookmarkEnd w:id="1069"/>
        </w:tc>
        <w:tc>
          <w:tcPr>
            <w:tcW w:w="1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9"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гектар</w:t>
            </w:r>
          </w:p>
          <w:bookmarkEnd w:id="1070"/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0"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ауыл шаруашылығы алқаптары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сельскохозяйственных угодий</w:t>
            </w:r>
          </w:p>
          <w:bookmarkEnd w:id="1071"/>
        </w:tc>
        <w:tc>
          <w:tcPr>
            <w:tcW w:w="1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1"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егістіктер Из них пашни</w:t>
            </w:r>
          </w:p>
          <w:bookmarkEnd w:id="1072"/>
        </w:tc>
        <w:tc>
          <w:tcPr>
            <w:tcW w:w="1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2" w:id="10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Жерді пайдаланудың белгіленген режимі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Установленный режим использования земель</w:t>
            </w:r>
          </w:p>
          <w:bookmarkEnd w:id="1073"/>
        </w:tc>
      </w:tr>
    </w:tbl>
    <w:bookmarkStart w:name="z1273" w:id="10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 басшысы, күні ____________</w:t>
      </w:r>
    </w:p>
    <w:bookmarkEnd w:id="1074"/>
    <w:bookmarkStart w:name="z1274" w:id="10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(жер қатынастары жөніндегі уәкілетті органның атауы)</w:t>
      </w:r>
    </w:p>
    <w:bookmarkEnd w:id="1075"/>
    <w:bookmarkStart w:name="z1275" w:id="10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________________________________________________, дата ______________</w:t>
      </w:r>
    </w:p>
    <w:bookmarkEnd w:id="1076"/>
    <w:bookmarkStart w:name="z1276" w:id="10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(наименование уполномоченного органа по земельным отношениям)</w:t>
      </w:r>
    </w:p>
    <w:bookmarkEnd w:id="1077"/>
    <w:bookmarkStart w:name="z1277" w:id="10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 басшысы, күні___________</w:t>
      </w:r>
    </w:p>
    <w:bookmarkEnd w:id="1078"/>
    <w:bookmarkStart w:name="z1278" w:id="10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(қорғау аймағын белгілеуге мүдделі органның атауы)</w:t>
      </w:r>
    </w:p>
    <w:bookmarkEnd w:id="1079"/>
    <w:bookmarkStart w:name="z1279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________________________________________________, дата ______________</w:t>
      </w:r>
    </w:p>
    <w:bookmarkEnd w:id="1080"/>
    <w:bookmarkStart w:name="z1280" w:id="10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органа, заинтересованного в установлении охранной зоны)</w:t>
      </w:r>
    </w:p>
    <w:bookmarkEnd w:id="1081"/>
    <w:bookmarkStart w:name="z1281" w:id="10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2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2" w:id="10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1083"/>
    <w:bookmarkStart w:name="z1283" w:id="10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0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временного 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(долгосрочного, краткосрочного)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землепользования (аренды)"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ведущей Кадастр)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1287" w:id="10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акта на право временного возмездного (долгосрочного, краткосрочного) землепользования (аренды)</w:t>
      </w:r>
    </w:p>
    <w:bookmarkEnd w:id="1085"/>
    <w:bookmarkStart w:name="z1288" w:id="10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акт на право временного возмездного (долгосрочного, краткосрочного) землепользования (аренды) на земельный участок, расположенный по адресу:</w:t>
      </w:r>
    </w:p>
    <w:bookmarkEnd w:id="1086"/>
    <w:bookmarkStart w:name="z1289" w:id="10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087"/>
    <w:bookmarkStart w:name="z1290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(адрес (местонахождение) земельного участка)</w:t>
      </w:r>
    </w:p>
    <w:bookmarkEnd w:id="1088"/>
    <w:bookmarkStart w:name="z1291" w:id="10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предоставленный __________________________________________________________</w:t>
      </w:r>
    </w:p>
    <w:bookmarkEnd w:id="1089"/>
    <w:bookmarkStart w:name="z1292" w:id="10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(целевое назначение земельного участка)</w:t>
      </w:r>
    </w:p>
    <w:bookmarkEnd w:id="1090"/>
    <w:bookmarkStart w:name="z1293" w:id="10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1091"/>
    <w:bookmarkStart w:name="z1294" w:id="10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 Заявитель_____________________________________________________</w:t>
      </w:r>
    </w:p>
    <w:bookmarkEnd w:id="1092"/>
    <w:bookmarkStart w:name="z1295" w:id="10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 лица, подпись)</w:t>
      </w:r>
    </w:p>
    <w:bookmarkEnd w:id="10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временного возмездного (долгосрочного,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краткосрочного) землепользования (аренды)"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(при его наличии)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1299" w:id="10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1094"/>
    <w:bookmarkStart w:name="z1300" w:id="10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"Изготовление и выдача актов на право временного возмездного (долгосрочного, краткосрочного) землепользования (аренды)" ввиду представления Вами неполного пакета документов согласно перечню, предусмотренному Стандартом, а именно:</w:t>
      </w:r>
    </w:p>
    <w:bookmarkEnd w:id="1095"/>
    <w:bookmarkStart w:name="z1301" w:id="10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1096"/>
    <w:bookmarkStart w:name="z1302" w:id="10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1097"/>
    <w:bookmarkStart w:name="z1303" w:id="10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1098"/>
    <w:bookmarkStart w:name="z1304" w:id="10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1099"/>
    <w:bookmarkStart w:name="z1305" w:id="1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100"/>
    <w:bookmarkStart w:name="z1306" w:id="1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работника услугодателя, подпись)</w:t>
      </w:r>
    </w:p>
    <w:bookmarkEnd w:id="1101"/>
    <w:bookmarkStart w:name="z1307" w:id="1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1102"/>
    <w:bookmarkStart w:name="z1308" w:id="1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1103"/>
    <w:bookmarkStart w:name="z1309" w:id="1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1104"/>
    <w:bookmarkStart w:name="z1310" w:id="1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11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Республики Казахстан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сельского хозяйства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1313" w:id="1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"Изготовление и выдача актов на право временного безвозмездного землепользования"</w:t>
      </w:r>
    </w:p>
    <w:bookmarkEnd w:id="1106"/>
    <w:bookmarkStart w:name="z1314" w:id="1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07"/>
    <w:bookmarkStart w:name="z1315" w:id="1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"Изготовление и выдача актов на право временного безвозмездного землепользования" (далее – государственная услуга).</w:t>
      </w:r>
    </w:p>
    <w:bookmarkEnd w:id="1108"/>
    <w:bookmarkStart w:name="z1316" w:id="1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– Стандарт) разработан Министерством сельского хозяйства Республики Казахстан (далее – Министерство).</w:t>
      </w:r>
    </w:p>
    <w:bookmarkEnd w:id="1109"/>
    <w:bookmarkStart w:name="z1317" w:id="1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– услугодатель).</w:t>
      </w:r>
    </w:p>
    <w:bookmarkEnd w:id="1110"/>
    <w:bookmarkStart w:name="z1318" w:id="1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1111"/>
    <w:bookmarkStart w:name="z1319" w:id="1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112"/>
    <w:bookmarkStart w:name="z1320" w:id="1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веб-портал "электронного правительства" www.egov.kz (далее – портал).</w:t>
      </w:r>
    </w:p>
    <w:bookmarkEnd w:id="1113"/>
    <w:bookmarkStart w:name="z1321" w:id="1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114"/>
    <w:bookmarkStart w:name="z1322" w:id="1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1115"/>
    <w:bookmarkStart w:name="z1323" w:id="1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услугодателю или на портал 6 (шесть) рабочих дней, при этом день приема документов не входит в срок оказания государственной услуги;</w:t>
      </w:r>
    </w:p>
    <w:bookmarkEnd w:id="1116"/>
    <w:bookmarkStart w:name="z1324" w:id="1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1117"/>
    <w:bookmarkStart w:name="z1325" w:id="1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1118"/>
    <w:bookmarkStart w:name="z1326" w:id="1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электронная и (или) бумажная.</w:t>
      </w:r>
    </w:p>
    <w:bookmarkEnd w:id="1119"/>
    <w:bookmarkStart w:name="z1327" w:id="1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акт на право временного безвозмездного землепользования, согласно приложению 1 к настоящему Стандарту либо мотивированный ответ об отказе в оказании государственной услуги по основаниям, предусмотренным пунктом 10 настоящего Стандарта.</w:t>
      </w:r>
    </w:p>
    <w:bookmarkEnd w:id="1120"/>
    <w:bookmarkStart w:name="z1328" w:id="1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1121"/>
    <w:bookmarkStart w:name="z1329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ЭЦП) уполномоченного лица услугодателя.</w:t>
      </w:r>
    </w:p>
    <w:bookmarkEnd w:id="1122"/>
    <w:bookmarkStart w:name="z1330" w:id="1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получением результата оказания государственной услуги на бумажном носителе, результат оказания государственной услуги оформляется в электронной форме, при необходимости распечатывается и заверяется печатью и подписью уполномоченного лица услугодателя.</w:t>
      </w:r>
    </w:p>
    <w:bookmarkEnd w:id="1123"/>
    <w:bookmarkStart w:name="z1331" w:id="1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 физическим и юридическим лицам (далее – услугополучатель).</w:t>
      </w:r>
    </w:p>
    <w:bookmarkEnd w:id="1124"/>
    <w:bookmarkStart w:name="z1332" w:id="1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Стоимость государственной услуги исчисляется в размере, согласно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по инвестициям и развитию Республики Казахстан от 26 января 2016 года № 87 "Об утверждении цен на товары (работы, услуги), производимые и (или) реализуемые Государственной корпорацией "Правительство для граждан" (зарегистрирован в Реестре государственной регистрации нормативных правовых актов № 13353).</w:t>
      </w:r>
    </w:p>
    <w:bookmarkEnd w:id="1125"/>
    <w:bookmarkStart w:name="z1333" w:id="1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услугодателя.</w:t>
      </w:r>
    </w:p>
    <w:bookmarkEnd w:id="1126"/>
    <w:bookmarkStart w:name="z1334" w:id="1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электронного запроса на получение государственной услуги через портал оплата может осуществляться через платежный шлюз "электронного правительства" (далее ПШЭП).</w:t>
      </w:r>
    </w:p>
    <w:bookmarkEnd w:id="1127"/>
    <w:bookmarkStart w:name="z1335" w:id="1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График работы:</w:t>
      </w:r>
    </w:p>
    <w:bookmarkEnd w:id="1128"/>
    <w:bookmarkStart w:name="z1336" w:id="1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 Казахстан от 13 декабря 2001 года "О праздниках в Республике Казахстан" (далее – Закон о праздниках).</w:t>
      </w:r>
    </w:p>
    <w:bookmarkEnd w:id="1129"/>
    <w:bookmarkStart w:name="z1337" w:id="1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месту нахождения земельного участка в порядке "электронной очереди" без ускоренного обслуживания, возможно бронирование электронной очереди посредством портала;</w:t>
      </w:r>
    </w:p>
    <w:bookmarkEnd w:id="1130"/>
    <w:bookmarkStart w:name="z1338" w:id="1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портала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трудовому законодательству Республики Казахстан и статьи 5 Закона о праздниках, прием заявления и выдача результата оказания государственной услуги осуществляется следующим рабочим днем).</w:t>
      </w:r>
    </w:p>
    <w:bookmarkEnd w:id="1131"/>
    <w:bookmarkStart w:name="z1339" w:id="1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представляет:</w:t>
      </w:r>
    </w:p>
    <w:bookmarkEnd w:id="1132"/>
    <w:bookmarkStart w:name="z1340" w:id="1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услугодателю:</w:t>
      </w:r>
    </w:p>
    <w:bookmarkEnd w:id="1133"/>
    <w:bookmarkStart w:name="z1341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временного безвозмездного землепользования:</w:t>
      </w:r>
    </w:p>
    <w:bookmarkEnd w:id="1134"/>
    <w:bookmarkStart w:name="z1342" w:id="1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о выдаче акта на право временного безвозмездного землепользования по форме согласно приложению 2 к настоящему Стандарту;</w:t>
      </w:r>
    </w:p>
    <w:bookmarkEnd w:id="1135"/>
    <w:bookmarkStart w:name="z1343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удостоверяющий личность услугополучателя (для идентификации личности);</w:t>
      </w:r>
    </w:p>
    <w:bookmarkEnd w:id="1136"/>
    <w:bookmarkStart w:name="z1344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копия выписки из решения местного исполнительного органа о предоставлении права временного безвозмездного землепользования;</w:t>
      </w:r>
    </w:p>
    <w:bookmarkEnd w:id="1137"/>
    <w:bookmarkStart w:name="z1345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землеустроительный проект, утвержденный приказом структурным подразделением местного исполнительного органа областей (городов республиканского значения, столицы), районов (городов областного значения), осуществляющим функции в области земельных отношений (далее уполномоченный орган), согласно подпункту 6) пункта 1, подпункту 15) пункта 2, подпункту 6)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14-1 Земельного кодекса Республики Казахстан от 20 июня 2003 года (далее – Земельный кодекс);</w:t>
      </w:r>
    </w:p>
    <w:bookmarkEnd w:id="1138"/>
    <w:bookmarkStart w:name="z1346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материалы по установлению границ земельного участка на местности;</w:t>
      </w:r>
    </w:p>
    <w:bookmarkEnd w:id="1139"/>
    <w:bookmarkStart w:name="z1347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копия договора временного безвозмездного землепользования; </w:t>
      </w:r>
    </w:p>
    <w:bookmarkEnd w:id="1140"/>
    <w:bookmarkStart w:name="z1348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копия платежного документа (квитанции) об оплате оказываемой услуги;</w:t>
      </w:r>
    </w:p>
    <w:bookmarkEnd w:id="1141"/>
    <w:bookmarkStart w:name="z1349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услуга услугополучатель предоставляет документы, указанные в подпунктах 1), 2), 3), 4), 6) и 7) части 1 пункта 9 настоящего Стандарта;</w:t>
      </w:r>
    </w:p>
    <w:bookmarkEnd w:id="1142"/>
    <w:bookmarkStart w:name="z1350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безвозмездного землепользования,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представляет документы, указанные в подпунктах 1), 2) и 7) части 1 пункта 9 настоящего Стандарта;</w:t>
      </w:r>
    </w:p>
    <w:bookmarkEnd w:id="1143"/>
    <w:bookmarkStart w:name="z1351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безвозмездного землепользования,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представляет документы, указанные в подпунктах 1), 2) и 7) части 1 пункта 9 настоящего Стандарта.</w:t>
      </w:r>
    </w:p>
    <w:bookmarkEnd w:id="1144"/>
    <w:bookmarkStart w:name="z1352"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</w:p>
    <w:bookmarkEnd w:id="1145"/>
    <w:bookmarkStart w:name="z1353" w:id="1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государством права временного безвозмездного землепользования:</w:t>
      </w:r>
    </w:p>
    <w:bookmarkEnd w:id="1146"/>
    <w:bookmarkStart w:name="z1354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электронное заявление о выдаче акта на право временного безвозмездного землепользования по форме согласно приложению 2 к настоящему Стандарту;</w:t>
      </w:r>
    </w:p>
    <w:bookmarkEnd w:id="1147"/>
    <w:bookmarkStart w:name="z1355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выписки из решения местного исполнительного органа о предоставлении права временного безвозмездного землепользования;</w:t>
      </w:r>
    </w:p>
    <w:bookmarkEnd w:id="1148"/>
    <w:bookmarkStart w:name="z1356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землеустроительного проекта, утвержденная уполномоченным органом, согласно подпункту 6) пункта 1, подпункту 15) пункта 2, подпункту 6) пункта 3 статьи 14-1 Земельного кодекса;</w:t>
      </w:r>
    </w:p>
    <w:bookmarkEnd w:id="1149"/>
    <w:bookmarkStart w:name="z1357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материалов по установлению границ земельного участка на местности;</w:t>
      </w:r>
    </w:p>
    <w:bookmarkEnd w:id="1150"/>
    <w:bookmarkStart w:name="z1358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электронная копия договора временного безвозмездного землепользования; </w:t>
      </w:r>
    </w:p>
    <w:bookmarkEnd w:id="1151"/>
    <w:bookmarkStart w:name="z1359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платежного документа (квитанции) об оплате оказываемой услуги;</w:t>
      </w:r>
    </w:p>
    <w:bookmarkEnd w:id="1152"/>
    <w:bookmarkStart w:name="z1360" w:id="1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изменений идентификационных характеристик земельного участка, услугополучатель предоставляет документы, указанные в подпунктах 1), 2), 3), 4), 5) и 6) части 2 пункта 9 настоящего Стандарта;</w:t>
      </w:r>
    </w:p>
    <w:bookmarkEnd w:id="1153"/>
    <w:bookmarkStart w:name="z1361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безвозмездного землепользования, выданного в соответствии с ранее действовавшим законодательством Республики Казахстан, в случае отсутствия изменений идентификационных характеристик земельного участка, услугополучатель представляет документы, указанные в подпунктах 1) и 6) части 2 пункта 9 настоящего Стандарта;</w:t>
      </w:r>
    </w:p>
    <w:bookmarkEnd w:id="1154"/>
    <w:bookmarkStart w:name="z1362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замене акта на право временного безвозмездного землепользования, выданного в соответствии с ранее действовавшим законодательством Республики Казахстан, в случае изменений правоустанавливающего документа на земельный участок при отсутствии изменений идентификационных характеристик земельного участка, услугополучатель представляет документы, указанные в подпунктах 1) и 6) части 2 пункта 9 настоящего Стандарта.</w:t>
      </w:r>
    </w:p>
    <w:bookmarkEnd w:id="1155"/>
    <w:bookmarkStart w:name="z1363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1156"/>
    <w:bookmarkStart w:name="z1364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подтверждающих оплату услугополучателем (в случае оплаты через ПШЭП) услугодатель получает из соответствующих государственных информационных систем через ПШЭП.</w:t>
      </w:r>
    </w:p>
    <w:bookmarkEnd w:id="1157"/>
    <w:bookmarkStart w:name="z1365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1158"/>
    <w:bookmarkStart w:name="z1366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сдаче услугополучателем всех необходимых документов:</w:t>
      </w:r>
    </w:p>
    <w:bookmarkEnd w:id="1159"/>
    <w:bookmarkStart w:name="z1367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услугодателю услугополучателю выдается расписка о приеме соответствующего заявления;</w:t>
      </w:r>
    </w:p>
    <w:bookmarkEnd w:id="1160"/>
    <w:bookmarkStart w:name="z1368" w:id="1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в "личный кабинет" направляется статус о принятии запроса на оказание государственной услуги, а также уведомление с указанием даты и времени получения результата оказания государственной услуги.</w:t>
      </w:r>
    </w:p>
    <w:bookmarkEnd w:id="1161"/>
    <w:bookmarkStart w:name="z1369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 выдача готовых документов услугополучателю осуществляется на основании расписки, при предъявлении удостоверения личности (либо его представителя по документу подтверждающий полномочия).</w:t>
      </w:r>
    </w:p>
    <w:bookmarkEnd w:id="1162"/>
    <w:bookmarkStart w:name="z1370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хранение результата в течение одного месяца. При обращении услугополучателя по истечении одного месяца, услугодатель в течение одного рабочего дня готовые документы выдает услугополучателю.</w:t>
      </w:r>
    </w:p>
    <w:bookmarkEnd w:id="1163"/>
    <w:bookmarkStart w:name="z1371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1164"/>
    <w:bookmarkStart w:name="z1372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1165"/>
    <w:bookmarkStart w:name="z1373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1166"/>
    <w:bookmarkStart w:name="z1374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случае предоставления услугополучателем неполного пакета документов согласно перечню, предусмотренному пунктом 9 настоящего Стандарта услугодатель выдает расписку об отказе в приеме заявления по форме согласно приложению 3 к настоящему Стандарту.</w:t>
      </w:r>
    </w:p>
    <w:bookmarkEnd w:id="1167"/>
    <w:bookmarkStart w:name="z1375" w:id="1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по вопросам оказания государственных услуг</w:t>
      </w:r>
    </w:p>
    <w:bookmarkEnd w:id="1168"/>
    <w:bookmarkStart w:name="z1376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пункте 16 настоящего Стандарта. </w:t>
      </w:r>
    </w:p>
    <w:bookmarkEnd w:id="1169"/>
    <w:bookmarkStart w:name="z1377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портала либо нарочно через канцелярию услугодателя или Министерства.</w:t>
      </w:r>
    </w:p>
    <w:bookmarkEnd w:id="1170"/>
    <w:bookmarkStart w:name="z1378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1171"/>
    <w:bookmarkStart w:name="z1379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1172"/>
    <w:bookmarkStart w:name="z1380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адрес);</w:t>
      </w:r>
    </w:p>
    <w:bookmarkEnd w:id="1173"/>
    <w:bookmarkStart w:name="z1381" w:id="1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1174"/>
    <w:bookmarkStart w:name="z1382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1175"/>
    <w:bookmarkStart w:name="z1383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176"/>
    <w:bookmarkStart w:name="z1384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веб-портала "электронного правительства" либо выдается нарочно в канцелярии услугодателя или Министерства.</w:t>
      </w:r>
    </w:p>
    <w:bookmarkEnd w:id="1177"/>
    <w:bookmarkStart w:name="z1385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1178"/>
    <w:bookmarkStart w:name="z1386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1179"/>
    <w:bookmarkStart w:name="z1387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1180"/>
    <w:bookmarkStart w:name="z1388" w:id="1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в электронной форме</w:t>
      </w:r>
    </w:p>
    <w:bookmarkEnd w:id="1181"/>
    <w:bookmarkStart w:name="z1389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1182"/>
    <w:bookmarkStart w:name="z1390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1183"/>
    <w:bookmarkStart w:name="z1391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1184"/>
    <w:bookmarkStart w:name="z1392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1185"/>
    <w:bookmarkStart w:name="z1393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1186"/>
    <w:bookmarkStart w:name="z1394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www.gov4c.kz;</w:t>
      </w:r>
    </w:p>
    <w:bookmarkEnd w:id="1187"/>
    <w:bookmarkStart w:name="z1395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 портале.</w:t>
      </w:r>
    </w:p>
    <w:bookmarkEnd w:id="1188"/>
    <w:bookmarkStart w:name="z1396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Услугополучатель имеет возможность получения государственной услуги в электронной форме через портал при условии наличия ЭЦП.</w:t>
      </w:r>
    </w:p>
    <w:bookmarkEnd w:id="1189"/>
    <w:bookmarkStart w:name="z1397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контакт-центра.</w:t>
      </w:r>
    </w:p>
    <w:bookmarkEnd w:id="1190"/>
    <w:bookmarkStart w:name="z1398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Контактные телефоны справочных служб по вопросам оказания государственной услуги:1414, 8 800 080 7777.</w:t>
      </w:r>
    </w:p>
    <w:bookmarkEnd w:id="1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безвозмездного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01" w:id="1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"ЕЛТАҢБА"</w:t>
      </w:r>
      <w:r>
        <w:br/>
      </w:r>
      <w:r>
        <w:rPr>
          <w:rFonts w:ascii="Times New Roman"/>
          <w:b/>
          <w:i w:val="false"/>
          <w:color w:val="000000"/>
        </w:rPr>
        <w:t>Уақытша өтеусіз жер пайдалану құқығына арналған акт на право временного безвозмездного землепользования</w:t>
      </w:r>
    </w:p>
    <w:bookmarkEnd w:id="1192"/>
    <w:bookmarkStart w:name="z1402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№ ____</w:t>
      </w:r>
    </w:p>
    <w:bookmarkEnd w:id="1193"/>
    <w:bookmarkStart w:name="z1403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кадастрлық нөмірі ____________________________________________</w:t>
      </w:r>
    </w:p>
    <w:bookmarkEnd w:id="1194"/>
    <w:bookmarkStart w:name="z1404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 жыл мерзіміне жер учаскесіне уақытша өтеусіз жер пайдалану құқығы ________________________________________________________________________</w:t>
      </w:r>
    </w:p>
    <w:bookmarkEnd w:id="1195"/>
    <w:bookmarkStart w:name="z1405" w:id="1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                  (ортақ бірлескен, ортақ үлестік </w:t>
      </w:r>
    </w:p>
    <w:bookmarkEnd w:id="1196"/>
    <w:bookmarkStart w:name="z1406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алаңы __________ гектар.</w:t>
      </w:r>
    </w:p>
    <w:bookmarkEnd w:id="1197"/>
    <w:bookmarkStart w:name="z1407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Жердің санаты _____________________________________________________________</w:t>
      </w:r>
    </w:p>
    <w:bookmarkEnd w:id="1198"/>
    <w:bookmarkStart w:name="z1408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нысаналы мақсаты __________________________________________</w:t>
      </w:r>
    </w:p>
    <w:bookmarkEnd w:id="1199"/>
    <w:bookmarkStart w:name="z1409" w:id="1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пайдаланудағы шектеулері мен ауыртпалықтары _________________</w:t>
      </w:r>
    </w:p>
    <w:bookmarkEnd w:id="1200"/>
    <w:bookmarkStart w:name="z1410" w:id="1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учаскесінің бөлінуі _____________________________________________________</w:t>
      </w:r>
    </w:p>
    <w:bookmarkEnd w:id="1201"/>
    <w:bookmarkStart w:name="z1411" w:id="1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(бөлінеді, бөлінбейді)</w:t>
      </w:r>
    </w:p>
    <w:bookmarkEnd w:id="1202"/>
    <w:bookmarkStart w:name="z1412" w:id="1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 ________________________________________</w:t>
      </w:r>
    </w:p>
    <w:bookmarkEnd w:id="1203"/>
    <w:bookmarkStart w:name="z1413" w:id="1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Право временного безвозмездного землепользования на земельный участок сроком на</w:t>
      </w:r>
    </w:p>
    <w:bookmarkEnd w:id="1204"/>
    <w:bookmarkStart w:name="z1414" w:id="1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________________лет_______________________________________________________</w:t>
      </w:r>
    </w:p>
    <w:bookmarkEnd w:id="1205"/>
    <w:bookmarkStart w:name="z1415" w:id="1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(общее совместное, общее долевое)</w:t>
      </w:r>
    </w:p>
    <w:bookmarkEnd w:id="1206"/>
    <w:bookmarkStart w:name="z1416" w:id="1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земельного участка _____________ гектар.</w:t>
      </w:r>
    </w:p>
    <w:bookmarkEnd w:id="1207"/>
    <w:bookmarkStart w:name="z1417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 ___________________________________________________________</w:t>
      </w:r>
    </w:p>
    <w:bookmarkEnd w:id="1208"/>
    <w:bookmarkStart w:name="z1418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Целевое назначение земельного участка ________________________________________</w:t>
      </w:r>
    </w:p>
    <w:bookmarkEnd w:id="1209"/>
    <w:bookmarkStart w:name="z1419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Ограничения в использовании и обременения земельного участка __________________</w:t>
      </w:r>
    </w:p>
    <w:bookmarkEnd w:id="1210"/>
    <w:bookmarkStart w:name="z1420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Делимость земельного участка _______________________________________________</w:t>
      </w:r>
    </w:p>
    <w:bookmarkEnd w:id="1211"/>
    <w:bookmarkStart w:name="z1421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      (делимый, неделимый)</w:t>
      </w:r>
    </w:p>
    <w:bookmarkEnd w:id="1212"/>
    <w:bookmarkStart w:name="z1422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3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3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1214"/>
    <w:bookmarkStart w:name="z1424"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215"/>
    <w:bookmarkStart w:name="z1425" w:id="1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6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6" w:id="1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учаскесінің жоспары План земельного участка</w:t>
      </w:r>
    </w:p>
    <w:bookmarkEnd w:id="12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51"/>
        <w:gridCol w:w="11749"/>
      </w:tblGrid>
      <w:tr>
        <w:trPr>
          <w:trHeight w:val="30" w:hRule="atLeast"/>
        </w:trPr>
        <w:tc>
          <w:tcPr>
            <w:tcW w:w="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Учаскенің мекен жайы, мекен жайының тіркеу коды (бар болса)</w:t>
            </w:r>
          </w:p>
        </w:tc>
        <w:tc>
          <w:tcPr>
            <w:tcW w:w="117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 ______________________________________________ ______________________________________________</w:t>
            </w:r>
          </w:p>
        </w:tc>
      </w:tr>
      <w:tr>
        <w:trPr>
          <w:trHeight w:val="30" w:hRule="atLeast"/>
        </w:trPr>
        <w:tc>
          <w:tcPr>
            <w:tcW w:w="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Адрес, регистрационный код адреса (при его наличии) участка</w:t>
            </w:r>
          </w:p>
        </w:tc>
        <w:tc>
          <w:tcPr>
            <w:tcW w:w="117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______________________________________________ ______________________________________________</w:t>
            </w:r>
          </w:p>
        </w:tc>
      </w:tr>
      <w:tr>
        <w:trPr>
          <w:trHeight w:val="30" w:hRule="atLeast"/>
        </w:trPr>
        <w:tc>
          <w:tcPr>
            <w:tcW w:w="5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4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7" w:id="1218"/>
          <w:p>
            <w:pPr>
              <w:spacing w:after="20"/>
              <w:ind w:left="20"/>
              <w:jc w:val="both"/>
            </w:pPr>
          </w:p>
          <w:bookmarkEnd w:id="1218"/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3683000" cy="1282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28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Масштаб 1: __________________________________</w:t>
      </w:r>
    </w:p>
    <w:bookmarkEnd w:id="1219"/>
    <w:bookmarkStart w:name="z1429" w:id="1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Сызықтардың өлшемін шығару Выноска мер линий</w:t>
      </w:r>
    </w:p>
    <w:bookmarkEnd w:id="1220"/>
    <w:bookmarkStart w:name="z1430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1"/>
    <w:p>
      <w:pPr>
        <w:spacing w:after="0"/>
        <w:ind w:left="0"/>
        <w:jc w:val="both"/>
      </w:pPr>
      <w:r>
        <w:drawing>
          <wp:inline distT="0" distB="0" distL="0" distR="0">
            <wp:extent cx="3022600" cy="200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1" w:id="1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2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2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3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3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1224"/>
    <w:bookmarkStart w:name="z1434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225"/>
    <w:bookmarkStart w:name="z1435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6"/>
    <w:p>
      <w:pPr>
        <w:spacing w:after="0"/>
        <w:ind w:left="0"/>
        <w:jc w:val="both"/>
      </w:pPr>
      <w:r>
        <w:drawing>
          <wp:inline distT="0" distB="0" distL="0" distR="0">
            <wp:extent cx="6134100" cy="88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6" w:id="1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Жоспар шегіндегі бөгде жер учаскелері Посторонние земельные участки в границах плана</w:t>
      </w:r>
    </w:p>
    <w:bookmarkEnd w:id="12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01"/>
        <w:gridCol w:w="6696"/>
        <w:gridCol w:w="2803"/>
      </w:tblGrid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7" w:id="1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Жоспардағы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на плане</w:t>
            </w:r>
          </w:p>
          <w:bookmarkEnd w:id="1228"/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8" w:id="1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Жоспар шегіндегі бөгде жер учаскелерінің кадастрлық нөмірлері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Кадастровые номера посторонних земельных участков в границах плана</w:t>
            </w:r>
          </w:p>
          <w:bookmarkEnd w:id="1229"/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9" w:id="1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гектар</w:t>
            </w:r>
          </w:p>
          <w:bookmarkEnd w:id="1230"/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440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 __________________________________________________________ жасады</w:t>
      </w:r>
    </w:p>
    <w:bookmarkEnd w:id="1231"/>
    <w:bookmarkStart w:name="z1441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(жер кадастрын жүргізетін ұйымның атауы)</w:t>
      </w:r>
    </w:p>
    <w:bookmarkEnd w:id="1232"/>
    <w:bookmarkStart w:name="z1442" w:id="1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акт изготовлен ___________________________________________________</w:t>
      </w:r>
    </w:p>
    <w:bookmarkEnd w:id="1233"/>
    <w:bookmarkStart w:name="z1443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организации, ведущей земельный кадастр)</w:t>
      </w:r>
    </w:p>
    <w:bookmarkEnd w:id="1234"/>
    <w:bookmarkStart w:name="z1444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235"/>
    <w:bookmarkStart w:name="z1445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(аты, әкесінің аты (бар болса), тегі, (фамилия, имя, отчество (при его наличии)</w:t>
      </w:r>
    </w:p>
    <w:bookmarkEnd w:id="1236"/>
    <w:bookmarkStart w:name="z1446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Осы актінің дайындалғаны туралы жазба жер учаскесіне меншік иесінің құқығына, меншік құқығына арналған актілер жазбалары кітабына № ____ болып жазылды, күні ______</w:t>
      </w:r>
    </w:p>
    <w:bookmarkEnd w:id="1237"/>
    <w:bookmarkStart w:name="z1447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Қосымша:</w:t>
      </w:r>
    </w:p>
    <w:bookmarkEnd w:id="1238"/>
    <w:bookmarkStart w:name="z1448" w:id="1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Запись об изготовлении настоящего акта произведена в книге записей актов на право собственника на земельный участок, право собственности за № ________, дата ________</w:t>
      </w:r>
    </w:p>
    <w:bookmarkEnd w:id="1239"/>
    <w:bookmarkStart w:name="z1449" w:id="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Приложение:</w:t>
      </w:r>
    </w:p>
    <w:bookmarkEnd w:id="1240"/>
    <w:bookmarkStart w:name="z1450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Араласудың сипаттамасы жер учаскесіне сәйкестендіру құжатын дайындау сәтіне жарамды</w:t>
      </w:r>
    </w:p>
    <w:bookmarkEnd w:id="1241"/>
    <w:bookmarkStart w:name="z1451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смежеств действительно на момент изготовления идентификационного документа на земельный участок</w:t>
      </w:r>
    </w:p>
    <w:bookmarkEnd w:id="1242"/>
    <w:bookmarkStart w:name="z1452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3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3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1244"/>
    <w:bookmarkStart w:name="z1454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2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Акту 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безвозмездного землепользования</w:t>
            </w:r>
          </w:p>
        </w:tc>
      </w:tr>
    </w:tbl>
    <w:bookmarkStart w:name="z1456" w:id="1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Жер учаскесі шекарасында ерекше режимде пайдаланылатын жер учаскелерінің тізбесі (кадастрлық нөмірі _____________________________)</w:t>
      </w:r>
    </w:p>
    <w:bookmarkEnd w:id="1246"/>
    <w:bookmarkStart w:name="z1457" w:id="1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земельных участков с особым режимом использования в границах земельного участка (кадастровый номер ____________________)</w:t>
      </w:r>
    </w:p>
    <w:bookmarkEnd w:id="12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17"/>
        <w:gridCol w:w="6548"/>
        <w:gridCol w:w="1017"/>
        <w:gridCol w:w="1239"/>
        <w:gridCol w:w="1460"/>
        <w:gridCol w:w="1019"/>
      </w:tblGrid>
      <w:tr>
        <w:trPr>
          <w:trHeight w:val="30" w:hRule="atLeast"/>
        </w:trPr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8" w:id="1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Сызбадағы учаскенің 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участка на чертеже</w:t>
            </w:r>
          </w:p>
          <w:bookmarkEnd w:id="1248"/>
        </w:tc>
        <w:tc>
          <w:tcPr>
            <w:tcW w:w="65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9" w:id="1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ерекше режимде пайдаланылатын аумақтардың атауы (санитариялық - қорғау аймақтары, ерекше қорғалатын табиғи аумақтардың жері, су қорғау мақсатындағы және тағы басқа жерлер).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территорий с особым режимом использования земель (санитарно-защитные зоны, земли особоохраняемых природных территорий, водоохранного назначения и так далее)</w:t>
            </w:r>
          </w:p>
          <w:bookmarkEnd w:id="1249"/>
        </w:tc>
        <w:tc>
          <w:tcPr>
            <w:tcW w:w="1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0" w:id="1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Жалпы алаңы, гектар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гектар</w:t>
            </w:r>
          </w:p>
          <w:bookmarkEnd w:id="1250"/>
        </w:tc>
        <w:tc>
          <w:tcPr>
            <w:tcW w:w="12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1"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ауыл шаруашылық алқаптары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сельскохозяйственных угодий</w:t>
            </w:r>
          </w:p>
          <w:bookmarkEnd w:id="1251"/>
        </w:tc>
        <w:tc>
          <w:tcPr>
            <w:tcW w:w="1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2"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 егістіктер Из них пашни</w:t>
            </w:r>
          </w:p>
          <w:bookmarkEnd w:id="1252"/>
        </w:tc>
        <w:tc>
          <w:tcPr>
            <w:tcW w:w="10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3"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пайдаланудың белгіленген режимі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Установленный режим использования земель</w:t>
            </w:r>
          </w:p>
          <w:bookmarkEnd w:id="1253"/>
        </w:tc>
      </w:tr>
    </w:tbl>
    <w:bookmarkStart w:name="z1464" w:id="1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 басшысы, күні ___________</w:t>
      </w:r>
    </w:p>
    <w:bookmarkEnd w:id="1254"/>
    <w:bookmarkStart w:name="z1465" w:id="1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(жер қатынастары жөніндегі уәкілетті органның атауы)</w:t>
      </w:r>
    </w:p>
    <w:bookmarkEnd w:id="1255"/>
    <w:bookmarkStart w:name="z1466" w:id="1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_______________________________________________, дата _____________</w:t>
      </w:r>
    </w:p>
    <w:bookmarkEnd w:id="1256"/>
    <w:bookmarkStart w:name="z1467" w:id="1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уполномоченного органа по земельным отношениям)</w:t>
      </w:r>
    </w:p>
    <w:bookmarkEnd w:id="1257"/>
    <w:bookmarkStart w:name="z1468" w:id="1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 басшысы, күні___________</w:t>
      </w:r>
    </w:p>
    <w:bookmarkEnd w:id="1258"/>
    <w:bookmarkStart w:name="z1469" w:id="1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(қорғау аймағын белгілеуге мүдделі органның атауы)</w:t>
      </w:r>
    </w:p>
    <w:bookmarkEnd w:id="1259"/>
    <w:bookmarkStart w:name="z1470" w:id="1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______________________________________________, дата ______________</w:t>
      </w:r>
    </w:p>
    <w:bookmarkEnd w:id="1260"/>
    <w:bookmarkStart w:name="z1471" w:id="1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(наименование органа, заинтересованного в установлении охранной зоны)</w:t>
      </w:r>
    </w:p>
    <w:bookmarkEnd w:id="1261"/>
    <w:bookmarkStart w:name="z1472" w:id="1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2"/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3" w:id="1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МЖК ААЖ-дан алынған және ҚР АШМ ЖРБК-ның электрондық цифрлық қолтаңбасы қойылған деректерді қамтиды</w:t>
      </w:r>
    </w:p>
    <w:bookmarkEnd w:id="1263"/>
    <w:bookmarkStart w:name="z1474" w:id="1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*штрих-код содержит данные полученные из АИС ГЗК и подписанные электронно-цифровой подписью КУЗР МСХ РК</w:t>
      </w:r>
    </w:p>
    <w:bookmarkEnd w:id="12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"Изготовление и выдача актов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право временного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безвозмездного 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ведущей Кадастр)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1478" w:id="1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о выдаче акта на право временного безвозмездного землепользования</w:t>
      </w:r>
    </w:p>
    <w:bookmarkEnd w:id="1265"/>
    <w:bookmarkStart w:name="z1479" w:id="1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выдать акт на право временного безвозмездного землепользования на земельный участок, расположенный по адресу:</w:t>
      </w:r>
    </w:p>
    <w:bookmarkEnd w:id="1266"/>
    <w:bookmarkStart w:name="z1480" w:id="1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</w:t>
      </w:r>
    </w:p>
    <w:bookmarkEnd w:id="1267"/>
    <w:bookmarkStart w:name="z1481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(адрес (местонахождение) земельного участка)</w:t>
      </w:r>
    </w:p>
    <w:bookmarkEnd w:id="1268"/>
    <w:bookmarkStart w:name="z1482" w:id="1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предоставленный ___________________________________________________________</w:t>
      </w:r>
    </w:p>
    <w:bookmarkEnd w:id="1269"/>
    <w:bookmarkStart w:name="z1483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(целевое назначение земельного участка)</w:t>
      </w:r>
    </w:p>
    <w:bookmarkEnd w:id="1270"/>
    <w:bookmarkStart w:name="z1484" w:id="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использование сведений, составляющих охраняемую законом тайну, содержащихся в информационных системах.</w:t>
      </w:r>
    </w:p>
    <w:bookmarkEnd w:id="1271"/>
    <w:bookmarkStart w:name="z1485" w:id="1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 Заявитель_____________________________________________________</w:t>
      </w:r>
    </w:p>
    <w:bookmarkEnd w:id="1272"/>
    <w:bookmarkStart w:name="z1486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(фамилия, имя, отчество (при его наличии) физического лица либо уполномоченного представителя юридического лица, подпись)</w:t>
      </w:r>
    </w:p>
    <w:bookmarkEnd w:id="12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"Изготовление и выдача актов на право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временного безвозмездного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землепользования"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1490" w:id="1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1274"/>
    <w:bookmarkStart w:name="z1491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"Изготовление и выдача актов на право временного безвозмездного землепользования" ввиду представления Вами неполного пакета документов согласно перечню, предусмотренному Стандартом, а именно:</w:t>
      </w:r>
    </w:p>
    <w:bookmarkEnd w:id="1275"/>
    <w:bookmarkStart w:name="z1492" w:id="1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1276"/>
    <w:bookmarkStart w:name="z1493" w:id="1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1277"/>
    <w:bookmarkStart w:name="z1494" w:id="1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1278"/>
    <w:bookmarkStart w:name="z1495" w:id="1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1279"/>
    <w:bookmarkStart w:name="z1496" w:id="1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280"/>
    <w:bookmarkStart w:name="z1497" w:id="1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работника услугодателя, подпись)</w:t>
      </w:r>
    </w:p>
    <w:bookmarkEnd w:id="1281"/>
    <w:bookmarkStart w:name="z1498" w:id="1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</w:t>
      </w:r>
    </w:p>
    <w:bookmarkEnd w:id="1282"/>
    <w:bookmarkStart w:name="z1499" w:id="1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1283"/>
    <w:bookmarkStart w:name="z1500" w:id="1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1284"/>
    <w:bookmarkStart w:name="z1501" w:id="1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12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Республики Казахстан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сельского хозяйства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</w:tbl>
    <w:bookmarkStart w:name="z1504" w:id="1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"Выдача субъектам геодезической и картографической деятельности сведений о геодезической и картографической изученности местности на участках планируемых работ"</w:t>
      </w:r>
    </w:p>
    <w:bookmarkEnd w:id="1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 утратило силу приказом Министра цифрового развития, инноваций и аэрокосмической промышленности РК от 09.04.2020 </w:t>
      </w:r>
      <w:r>
        <w:rPr>
          <w:rFonts w:ascii="Times New Roman"/>
          <w:b w:val="false"/>
          <w:i w:val="false"/>
          <w:color w:val="ff0000"/>
          <w:sz w:val="28"/>
        </w:rPr>
        <w:t>№ 131/НҚ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Республики Казахстан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сельского хозяйства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приказу исполняющего обязанности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национальной экономики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2015 года № 272</w:t>
            </w:r>
          </w:p>
        </w:tc>
      </w:tr>
    </w:tbl>
    <w:bookmarkStart w:name="z1769" w:id="1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"Определение кадастровой (оценочной) стоимости земельного участка"</w:t>
      </w:r>
    </w:p>
    <w:bookmarkEnd w:id="1287"/>
    <w:bookmarkStart w:name="z1770" w:id="1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88"/>
    <w:bookmarkStart w:name="z1771" w:id="1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"Определение кадастровой (оценочной) стоимости земельного участка" (далее государственная услуга).</w:t>
      </w:r>
    </w:p>
    <w:bookmarkEnd w:id="1289"/>
    <w:bookmarkStart w:name="z1772" w:id="1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Стандарт государственной услуги (далее Стандарт) разработан Министерством сельского хозяйства Республики Казахстан (далее – Министерство).</w:t>
      </w:r>
    </w:p>
    <w:bookmarkEnd w:id="1290"/>
    <w:bookmarkStart w:name="z1773" w:id="1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Государственной корпорацией "Правительство для граждан" (далее услугодатель).</w:t>
      </w:r>
    </w:p>
    <w:bookmarkEnd w:id="1291"/>
    <w:bookmarkStart w:name="z1774" w:id="1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услугодателя.</w:t>
      </w:r>
    </w:p>
    <w:bookmarkEnd w:id="1292"/>
    <w:bookmarkStart w:name="z1775" w:id="1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293"/>
    <w:bookmarkStart w:name="z1776" w:id="1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Сроки оказания государственной услуги:</w:t>
      </w:r>
    </w:p>
    <w:bookmarkEnd w:id="1294"/>
    <w:bookmarkStart w:name="z1777" w:id="1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земель населенных пунктов 5 (пять) рабочих дней, для земель других категорий – 10 (десять) рабочих дней, при этом день приема документов не входит в срок оказания государственной услуги;</w:t>
      </w:r>
    </w:p>
    <w:bookmarkEnd w:id="1295"/>
    <w:bookmarkStart w:name="z1778" w:id="1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15 (пятнадцать) минут;</w:t>
      </w:r>
    </w:p>
    <w:bookmarkEnd w:id="1296"/>
    <w:bookmarkStart w:name="z1779" w:id="1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15 (пятнадцать) минут.</w:t>
      </w:r>
    </w:p>
    <w:bookmarkEnd w:id="1297"/>
    <w:bookmarkStart w:name="z1780" w:id="1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Форма оказания государственной услуги: бумажная.</w:t>
      </w:r>
    </w:p>
    <w:bookmarkEnd w:id="1298"/>
    <w:bookmarkStart w:name="z1781" w:id="1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оказания государственной услуги акт об определении кадастровой (оценочной) стоимости земельного участка, согласно приложению 1 к настоящему Стандарту либо мотивированный ответ об отказе в оказании государственной услуги по основаниям, предусмотренным пунктом 10 настоящего Стандарта.</w:t>
      </w:r>
    </w:p>
    <w:bookmarkEnd w:id="1299"/>
    <w:bookmarkStart w:name="z1782" w:id="1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1300"/>
    <w:bookmarkStart w:name="z1783" w:id="1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на платной основе физическим и юридическим лицам (далее – услугополучатель).</w:t>
      </w:r>
    </w:p>
    <w:bookmarkEnd w:id="1301"/>
    <w:bookmarkStart w:name="z1784" w:id="1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Оплата производится наличным или безналичным способом через банки второго уровня на расчетный счет услугодателя, которыми выдается платежный документ (квитанция), подтверждающий размер и дату оплаты.</w:t>
      </w:r>
    </w:p>
    <w:bookmarkEnd w:id="1302"/>
    <w:bookmarkStart w:name="z1785" w:id="1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График работы услугодателя с понедельника по субботу включительно, в соответствии с графиком работы с 9.00 до 20.00 часов, без перерыва на обед за исключением воскресенья и праздничных дней, согласно трудовому законодательству Республики Казахстан и </w:t>
      </w:r>
      <w:r>
        <w:rPr>
          <w:rFonts w:ascii="Times New Roman"/>
          <w:b w:val="false"/>
          <w:i w:val="false"/>
          <w:color w:val="000000"/>
          <w:sz w:val="28"/>
        </w:rPr>
        <w:t>статьи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13 декабря 2001 года "О праздниках в Республике Казахстан".</w:t>
      </w:r>
    </w:p>
    <w:bookmarkEnd w:id="1303"/>
    <w:bookmarkStart w:name="z1786" w:id="1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по местонахождению земельного участка в порядке "электронной очереди" без ускоренного обслуживания, возможно бронирование электронной очереди посредством портала.</w:t>
      </w:r>
    </w:p>
    <w:bookmarkEnd w:id="1304"/>
    <w:bookmarkStart w:name="z1787" w:id="1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Услугополучатель (либо его представитель по доверенности), в том числе лица, имеющие льготы, представляет услугодателю:</w:t>
      </w:r>
    </w:p>
    <w:bookmarkEnd w:id="1305"/>
    <w:bookmarkStart w:name="z1788" w:id="1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на определение кадастровой (оценочной) стоимости земельного участка по форме согласно приложению 2 к настоящему Стандарту;</w:t>
      </w:r>
    </w:p>
    <w:bookmarkEnd w:id="1306"/>
    <w:bookmarkStart w:name="z1789" w:id="1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акт выбора и (или) схему размещения земельного участка (с экспликацией сельскохозяйственных угодий для земель сельскохозяйственного назначения) или копия идентификационного документа;</w:t>
      </w:r>
    </w:p>
    <w:bookmarkEnd w:id="1307"/>
    <w:bookmarkStart w:name="z1790" w:id="1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документ, удостоверяющий личность (для идентификации личности);</w:t>
      </w:r>
    </w:p>
    <w:bookmarkEnd w:id="1308"/>
    <w:bookmarkStart w:name="z1791" w:id="1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платежный документ (квитанция) об оплате услуги за определение кадастровой (оценочной) стоимости земельного участка.</w:t>
      </w:r>
    </w:p>
    <w:bookmarkEnd w:id="1309"/>
    <w:bookmarkStart w:name="z1792" w:id="1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Истребование от услугополучателей документов, которые могут быть получены из информационных систем, не допускается.</w:t>
      </w:r>
    </w:p>
    <w:bookmarkEnd w:id="1310"/>
    <w:bookmarkStart w:name="z1793" w:id="1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документах, удостоверяющих личность, о регистрации (перерегистрации) юридического лица, регистрации индивидуального предпринимателя, либо о начале деятельности в качестве индивидуального предпринимателя, подтверждающих право собственности на недвижимое имущество, правоустанавливающих и идентификационных документов на земельный участок, об отсутствии обременений на земельный участок, подтверждающих оплату услугополучателем (в случае оплаты через платежный шлюз "электронного правительства" (далее – ПШЭП), услугодатель получает из соответствующих государственных информационных систем через ПШЭП.</w:t>
      </w:r>
    </w:p>
    <w:bookmarkEnd w:id="1311"/>
    <w:bookmarkStart w:name="z1794" w:id="1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bookmarkEnd w:id="1312"/>
    <w:bookmarkStart w:name="z1795" w:id="1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услугодателем услугополучателю выдается расписка о приеме заявления.</w:t>
      </w:r>
    </w:p>
    <w:bookmarkEnd w:id="1313"/>
    <w:bookmarkStart w:name="z1796" w:id="1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 выдача готовых документов услугополучателю осуществляется на основании расписки, при предъявлении удостоверения личности (либо его представителю по документу подтверждающий полномочия).</w:t>
      </w:r>
    </w:p>
    <w:bookmarkEnd w:id="1314"/>
    <w:bookmarkStart w:name="z1797" w:id="1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обеспечивает хранение результата в течение одного месяца. При обращении услугополучателя по истечении одного месяца, услугодатель в течение одного рабочего дня готовые документы выдает услугополучателю.</w:t>
      </w:r>
    </w:p>
    <w:bookmarkEnd w:id="1315"/>
    <w:bookmarkStart w:name="z1798" w:id="1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Основаниями для отказа в оказании государственной услуги являются:</w:t>
      </w:r>
    </w:p>
    <w:bookmarkEnd w:id="1316"/>
    <w:bookmarkStart w:name="z1799" w:id="1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</w:r>
    </w:p>
    <w:bookmarkEnd w:id="1317"/>
    <w:bookmarkStart w:name="z1800" w:id="1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услуги.</w:t>
      </w:r>
    </w:p>
    <w:bookmarkEnd w:id="1318"/>
    <w:bookmarkStart w:name="z1801" w:id="1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случае предоставления услугополучателем неполного пакета документов согласно перечню, предусмотренному пунктом 9 настоящего Стандарта работник услугодателя выдает расписку об отказе в приеме заявления по форме согласно приложению 3 к настоящему Стандарту.</w:t>
      </w:r>
    </w:p>
    <w:bookmarkEnd w:id="1319"/>
    <w:bookmarkStart w:name="z1802" w:id="1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(бездействий) центрального государственного органа, а также услугодателя и (или) его должностных лиц, по вопросам оказания государственных услуг</w:t>
      </w:r>
    </w:p>
    <w:bookmarkEnd w:id="1320"/>
    <w:bookmarkStart w:name="z1803" w:id="1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Обжалование решений, действий (бездействий) Министерства, а также услугодателя и (или) его должностных лиц по вопросам оказания государственных услуг: жалоба подается на имя руководителя услугодателя либо на имя руководителя Министерства в рабочие дни по адресам, указанным в пункте 16 настоящего Стандарта. </w:t>
      </w:r>
    </w:p>
    <w:bookmarkEnd w:id="1321"/>
    <w:bookmarkStart w:name="z1804" w:id="1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подается в письменной форме по почте, посредством веб-портала "электронного правительства" либо нарочно через канцелярию услугодателя или Министерства.</w:t>
      </w:r>
    </w:p>
    <w:bookmarkEnd w:id="1322"/>
    <w:bookmarkStart w:name="z1805" w:id="1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в канцелярии услугодателя, Министерства, является ее регистрация (штамп, входящий номер и дата) с указанием фамилии и инициалов лица, принявшего жалобу, срока и места получения ответа на поданную жалобу. Жалоба подписывается физическим лицом или представителем юридического лица.</w:t>
      </w:r>
    </w:p>
    <w:bookmarkEnd w:id="1323"/>
    <w:bookmarkStart w:name="z1806" w:id="1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жалобе:</w:t>
      </w:r>
    </w:p>
    <w:bookmarkEnd w:id="1324"/>
    <w:bookmarkStart w:name="z1807" w:id="1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физического лица указываются его фамилия, имя, отчество (при его наличии), почтовый адрес;</w:t>
      </w:r>
    </w:p>
    <w:bookmarkEnd w:id="1325"/>
    <w:bookmarkStart w:name="z1808" w:id="1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юридического лица его наименование, почтовый адрес, исходящий номер и дата.</w:t>
      </w:r>
    </w:p>
    <w:bookmarkEnd w:id="1326"/>
    <w:bookmarkStart w:name="z1809" w:id="1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информацию о порядке обжалования можно получить по телефонам единого контакт-центра 1414, 8 800 080 7777.</w:t>
      </w:r>
    </w:p>
    <w:bookmarkEnd w:id="1327"/>
    <w:bookmarkStart w:name="z1810" w:id="1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 услугополучателю из "личного кабинета" доступна информация об обращении, которая обновляется в ходе обработки обращения услугодателем (отметки о доставке, регистрации, исполнении, ответ о рассмотрении или отказе в рассмотрении).</w:t>
      </w:r>
    </w:p>
    <w:bookmarkEnd w:id="1328"/>
    <w:bookmarkStart w:name="z1811" w:id="1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услугодателя или Министерства, подлежит рассмотрению в течение пяти рабочих дней со дня ее регистрации. Мотивированный ответ о результатах рассмотрения жалобы направляется услугополучателю по почте, посредством веб-портала "электронного правительства" либо выдается нарочно в канцелярии услугодателя или Министерства.</w:t>
      </w:r>
    </w:p>
    <w:bookmarkEnd w:id="1329"/>
    <w:bookmarkStart w:name="z1812" w:id="1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оказания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услуг.</w:t>
      </w:r>
    </w:p>
    <w:bookmarkEnd w:id="1330"/>
    <w:bookmarkStart w:name="z1813" w:id="1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пятнадцати рабочих дней со дня ее регистрации.</w:t>
      </w:r>
    </w:p>
    <w:bookmarkEnd w:id="1331"/>
    <w:bookmarkStart w:name="z1814" w:id="1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случаях несогласия с результатами оказания государственной услуги услугополучатель обращается в суд в установленном законодательством Республики Казахстан порядке.</w:t>
      </w:r>
    </w:p>
    <w:bookmarkEnd w:id="1332"/>
    <w:bookmarkStart w:name="z1815" w:id="1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Иные требования с учетом особенностей оказания государственной услуги, в том числе оказываемой через услугодателя</w:t>
      </w:r>
    </w:p>
    <w:bookmarkEnd w:id="1333"/>
    <w:bookmarkStart w:name="z1816" w:id="1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Услугополучателям, имеющим нарушение здоровья со стойким расстройством функций организма ограничивающее его жизнедеятельность, в случае необходимости прием документов, для оказания государственной услуги, производится работником услугодателя с выездом по месту жительства посредством обращения через единый контакт-центр 1414, 8 800 080 7777.</w:t>
      </w:r>
    </w:p>
    <w:bookmarkEnd w:id="1334"/>
    <w:bookmarkStart w:name="z1817" w:id="1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Для оказания государственной услуги создаются условия для услугополучателей на время ожидания и подготовки необходимых документов (кресла для ожидания, места для заполнения документов, оснащенные стендами с перечнем необходимых документов и образцами их заполнения), принимаются меры противопожарной безопасности.</w:t>
      </w:r>
    </w:p>
    <w:bookmarkEnd w:id="1335"/>
    <w:bookmarkStart w:name="z1818" w:id="1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Здания услугодателя оборудованы входом с пандусами, предназначенными для доступа людей с ограниченными возможностями.</w:t>
      </w:r>
    </w:p>
    <w:bookmarkEnd w:id="1336"/>
    <w:bookmarkStart w:name="z1819" w:id="1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Адреса мест оказания государственной услуги размещены на:</w:t>
      </w:r>
    </w:p>
    <w:bookmarkEnd w:id="1337"/>
    <w:bookmarkStart w:name="z1820" w:id="1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интернет-ресурсе Министерства: www.moa.gov.kz;</w:t>
      </w:r>
    </w:p>
    <w:bookmarkEnd w:id="1338"/>
    <w:bookmarkStart w:name="z1821" w:id="1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интернет-ресурсе услугодателя: www.gov4c.kz.</w:t>
      </w:r>
    </w:p>
    <w:bookmarkEnd w:id="1339"/>
    <w:bookmarkStart w:name="z1822" w:id="1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Контактные телефоны справочных служб по вопросам оказания государственной услуги:1414, 8 800 080 7777.</w:t>
      </w:r>
    </w:p>
    <w:bookmarkEnd w:id="13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стандарту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"Определение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825" w:id="13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Расчет стоимости работ по оказанию государственной услуги "Определение кадастровой (оценочной) стоимости земельного участка"</w:t>
      </w:r>
    </w:p>
    <w:bookmarkEnd w:id="13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91"/>
        <w:gridCol w:w="4529"/>
        <w:gridCol w:w="2589"/>
        <w:gridCol w:w="1709"/>
        <w:gridCol w:w="2982"/>
      </w:tblGrid>
      <w:tr>
        <w:trPr>
          <w:trHeight w:val="30" w:hRule="atLeast"/>
        </w:trPr>
        <w:tc>
          <w:tcPr>
            <w:tcW w:w="4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5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оценки стоимости земельного участка</w:t>
            </w:r>
          </w:p>
        </w:tc>
        <w:tc>
          <w:tcPr>
            <w:tcW w:w="258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земельного участка, гектар (далее – га), категория сложности природно-экономических зон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Стоимость работ (без НДС)*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тенге от базовой площади участка и категории сложности природно-экономических зон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коэффициент повышения стоимости работ в зависимости от площади участка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оценочной стоимости земельного участка предоставленного (предоставляемого) гражданам для ведения личного домашнего (подсобного) хозяйства, строительства и обслуживания жилого дома, садоводства и дачного строительства</w:t>
            </w:r>
          </w:p>
        </w:tc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пределах нормы бесплатного предоставления земельного участка в соответствии со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статьей 50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Земельного кодекса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4 607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 – при превышении нормы бесплатного предоставления государством</w:t>
            </w:r>
          </w:p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оценочной стоимости земельного участка предоставленного (предоставляемого) под застройку или застроенного зданиями и сооружениями их комплексами, включая земли, предназначенные для обслуживания зданий и сооружений в соответствии с их назначением</w:t>
            </w:r>
          </w:p>
        </w:tc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1 га</w:t>
            </w:r>
          </w:p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12 385</w:t>
            </w:r>
          </w:p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6" w:id="1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 – до 10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1,2 – до 50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 – до 100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экстраполяция – свыше 100 га</w:t>
            </w:r>
          </w:p>
          <w:bookmarkEnd w:id="1342"/>
        </w:tc>
      </w:tr>
      <w:tr>
        <w:trPr>
          <w:trHeight w:val="30" w:hRule="atLeast"/>
        </w:trPr>
        <w:tc>
          <w:tcPr>
            <w:tcW w:w="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оценочной стоимости земельного участка, предоставленного (предоставляемого) гражданам и негосударственным юридическим лицам для ведения сельскохозяйственного производства</w:t>
            </w:r>
          </w:p>
        </w:tc>
        <w:tc>
          <w:tcPr>
            <w:tcW w:w="2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9" w:id="1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100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 категория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 категория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 категория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IV категория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 категория</w:t>
            </w:r>
          </w:p>
          <w:bookmarkEnd w:id="1343"/>
        </w:tc>
        <w:tc>
          <w:tcPr>
            <w:tcW w:w="1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4" w:id="1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11 178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12 160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13 067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13 973</w:t>
            </w:r>
          </w:p>
          <w:bookmarkEnd w:id="1344"/>
        </w:tc>
        <w:tc>
          <w:tcPr>
            <w:tcW w:w="2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8" w:id="1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1,15 – до 500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1,45 – до 1000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2,6 – до 5000 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экстраполяция – свыше 5000 га</w:t>
            </w:r>
          </w:p>
          <w:bookmarkEnd w:id="1345"/>
        </w:tc>
      </w:tr>
    </w:tbl>
    <w:bookmarkStart w:name="z1841" w:id="1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*Примечание: к стоимости работ могут применяться коэффициенты общей части прейскуранта цен.</w:t>
      </w:r>
    </w:p>
    <w:bookmarkEnd w:id="134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"Определение кадастровой (оценочной)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Руководителю 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организации,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ведущей Кадастр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 физического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лица либо 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индивидуальный идентификационный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бизнес-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идентификационный номер)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документа,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удостоверяющего личность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или представителя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юридического лица,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телефон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наличии),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местонахождения (для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юридических лиц) либо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проживания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(для физических лиц))</w:t>
            </w:r>
          </w:p>
        </w:tc>
      </w:tr>
    </w:tbl>
    <w:bookmarkStart w:name="z1844" w:id="1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 на определение кадастровой (оценочной) стоимости земельного участка</w:t>
      </w:r>
    </w:p>
    <w:bookmarkEnd w:id="1347"/>
    <w:bookmarkStart w:name="z1845" w:id="1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Прошу провести работы по определению кадастровой (оценочной) стоимости земельного участка, расположенного по адресу:_</w:t>
      </w:r>
    </w:p>
    <w:bookmarkEnd w:id="1348"/>
    <w:bookmarkStart w:name="z1846" w:id="1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_________________________________________________________________________,</w:t>
      </w:r>
    </w:p>
    <w:bookmarkEnd w:id="1349"/>
    <w:bookmarkStart w:name="z1847" w:id="1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(адрес (местонахождение) земельного участка)</w:t>
      </w:r>
    </w:p>
    <w:bookmarkEnd w:id="1350"/>
    <w:bookmarkStart w:name="z1848" w:id="1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целевым назначением _____________________________________________________,</w:t>
      </w:r>
    </w:p>
    <w:bookmarkEnd w:id="1351"/>
    <w:bookmarkStart w:name="z1849" w:id="1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категория земель __________________________________________________________,</w:t>
      </w:r>
    </w:p>
    <w:bookmarkEnd w:id="1352"/>
    <w:bookmarkStart w:name="z1850" w:id="1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оценки ______________________________________________________________,</w:t>
      </w:r>
    </w:p>
    <w:bookmarkEnd w:id="1353"/>
    <w:bookmarkStart w:name="z1851" w:id="1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кадастровый номер земельного участка: ______________________________________.</w:t>
      </w:r>
    </w:p>
    <w:bookmarkEnd w:id="1354"/>
    <w:bookmarkStart w:name="z1852" w:id="1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Согласен(на) на использования сведений, составляющих охраняемую законом тайну, содержащихся в информационных системах.</w:t>
      </w:r>
    </w:p>
    <w:bookmarkEnd w:id="1355"/>
    <w:bookmarkStart w:name="z1853" w:id="1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 __________ Заявитель___________________________________________________</w:t>
      </w:r>
    </w:p>
    <w:bookmarkEnd w:id="1356"/>
    <w:bookmarkStart w:name="z1854" w:id="1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                              (фамилия, имя, отчество (при его наличии)</w:t>
      </w:r>
    </w:p>
    <w:bookmarkEnd w:id="1357"/>
    <w:bookmarkStart w:name="z1855" w:id="1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__________________________________________________________________________</w:t>
      </w:r>
    </w:p>
    <w:bookmarkEnd w:id="1358"/>
    <w:bookmarkStart w:name="z1856" w:id="1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физического лица либо уполномоченного представителя юридического лица, подпись)</w:t>
      </w:r>
    </w:p>
    <w:bookmarkEnd w:id="13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стандарту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"Определение кадастровой (оценочной)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земельного участка"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(фамилия, имя, отчество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(при его 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наименование организации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услугополучателя, адрес)</w:t>
            </w:r>
          </w:p>
        </w:tc>
      </w:tr>
    </w:tbl>
    <w:bookmarkStart w:name="z1859" w:id="1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Расписка об отказе в приеме заявления</w:t>
      </w:r>
    </w:p>
    <w:bookmarkEnd w:id="1360"/>
    <w:bookmarkStart w:name="z1860" w:id="1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 Закона Республики Казахстан от 15 апреля 2013 года "О государственных услугах", отдел №____ филиала Государственной корпорации "Правительство для граждан" (указать адрес) отказывает в приеме заявления на оказание государственной услуги "Определение кадастровой (оценочной) стоимости земельного участка" ввиду представления Вами неполного пакета документов согласно перечню, предусмотренному Стандартом, а именно:</w:t>
      </w:r>
    </w:p>
    <w:bookmarkEnd w:id="1361"/>
    <w:bookmarkStart w:name="z1861" w:id="1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отсутствующих документов:</w:t>
      </w:r>
    </w:p>
    <w:bookmarkEnd w:id="1362"/>
    <w:bookmarkStart w:name="z1862" w:id="1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__________________________________________________________________;</w:t>
      </w:r>
    </w:p>
    <w:bookmarkEnd w:id="1363"/>
    <w:bookmarkStart w:name="z1863" w:id="1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__________________________________________________________________.</w:t>
      </w:r>
    </w:p>
    <w:bookmarkEnd w:id="1364"/>
    <w:bookmarkStart w:name="z1864" w:id="1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Настоящая расписка составлена в 2 (двух) экземплярах, по одному для каждой стороны</w:t>
      </w:r>
    </w:p>
    <w:bookmarkEnd w:id="1365"/>
    <w:bookmarkStart w:name="z1865" w:id="1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</w:t>
      </w:r>
    </w:p>
    <w:bookmarkEnd w:id="1366"/>
    <w:bookmarkStart w:name="z1866" w:id="1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работника услугодателя, подпись)</w:t>
      </w:r>
    </w:p>
    <w:bookmarkEnd w:id="1367"/>
    <w:bookmarkStart w:name="z1867" w:id="1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 (при наличии) ________________________________________________</w:t>
      </w:r>
    </w:p>
    <w:bookmarkEnd w:id="1368"/>
    <w:bookmarkStart w:name="z1868" w:id="1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Получил: ____________________________________________________________</w:t>
      </w:r>
    </w:p>
    <w:bookmarkEnd w:id="1369"/>
    <w:bookmarkStart w:name="z1869" w:id="1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наличии), подпись услугополучателя)</w:t>
      </w:r>
    </w:p>
    <w:bookmarkEnd w:id="1370"/>
    <w:bookmarkStart w:name="z1870" w:id="1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"___" _________ 20__ года.</w:t>
      </w:r>
    </w:p>
    <w:bookmarkEnd w:id="13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Заместителя Премьер-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Республики Казахстан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Министра сельского хозяйства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Республики Казахстан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30 января 2019 года № 40</w:t>
            </w:r>
          </w:p>
        </w:tc>
      </w:tr>
    </w:tbl>
    <w:bookmarkStart w:name="z1873" w:id="1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Стандарт государственной услуги "Выдача решения на перевод орошаемой пашни в неорошаемые виды угодий"</w:t>
      </w:r>
    </w:p>
    <w:bookmarkEnd w:id="1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14 утратило силу приказом Министра цифрового развития, инноваций и аэрокосмической промышленности РК от 12.05.2020 </w:t>
      </w:r>
      <w:r>
        <w:rPr>
          <w:rFonts w:ascii="Times New Roman"/>
          <w:b w:val="false"/>
          <w:i w:val="false"/>
          <w:color w:val="ff0000"/>
          <w:sz w:val="28"/>
        </w:rPr>
        <w:t>№ 187/НҚ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header.xml" Type="http://schemas.openxmlformats.org/officeDocument/2006/relationships/header" Id="rId4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