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8213a" w14:textId="97821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энергетики Республики Казахстан от 29 мая 2015 года № 380 "Об утверждении регламентов государственных услуг Министерства энергетики Республики Казахстан в сфере нефти и газа"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энергетики Республики Казахстан от 1 февраля 2019 года № 33. Зарегистрирован в Министерстве юстиции Республики Казахстан 7 февраля 2019 года № 18274. Утратил силу приказом Министра энергетики Республики Казахстан от 10 апреля 2020 года № 139.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10.04.2020 </w:t>
      </w:r>
      <w:r>
        <w:rPr>
          <w:rFonts w:ascii="Times New Roman"/>
          <w:b w:val="false"/>
          <w:i w:val="false"/>
          <w:color w:val="ff0000"/>
          <w:sz w:val="28"/>
        </w:rPr>
        <w:t>№ 139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энергетики Республики Казахстан от 29 мая 2015 года № 380 "Об утверждении регламентов государственных услуг Министерства энергетики Республики Казахстан в сфере нефти и газа" (зарегистрирован в Реестре государственной регистрации нормативных правовых актов под № 11604, опубликован 12 августа 2015 года в информационно-правовой системе "Әділет")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указанного приказа изложить в следующей редакции: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регламентов государственных услуг Министерства энергетики Республики Казахстан в сферах углеводородов и газа и газоснабжения";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приказа: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1) и 2) изложить в следующей редакции: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сжигание в факелах сырого газа" согласно приложению 1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создание и размещение морских объектов" согласно приложению 2 к настоящему приказу;";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3) и 5) исключить;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6) изложить в следующей редакции: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 согласно приложению 6 к настоящему приказу;";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сжигание в факелах попутного и (или) природного газа при испытании объектов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строительство или размещение морского сооружения",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проектирование (технологическое) и (или) эксплуатацию горных производств (углеводородное сырье), нефтехимических производств, эксплуатацию магистральных газопроводов, нефтепроводов, нефтепродуктопроводов в сфере нефти и газа",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газосетевых организаций",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государственного контроля в сферах углеводородов и недропользования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энергетики Республики Казахстан;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1), 2) и 3) настоящего пункта.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энергетики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февраля 2019 года № 33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2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сжигание в факелах сырого газа"</w:t>
      </w:r>
    </w:p>
    <w:bookmarkEnd w:id="18"/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сжигание в факелах сырого газа" (далее – государственная услуга) оказывается Министерством энергетики Республики Казахстан (далее – услугодатель).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сжигание в факелах сырого газа (далее – разрешение) или мотивированный отказ в выдаче разрешения (далее – мотивированный отказ).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4"/>
    <w:bookmarkStart w:name="z3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сжигание в факелах сырого газа",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двенадцати часов полноты в соответствии с перечнем, указанном в пункте 9 Стандарта;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- 3) настоящего пункта, не превышает двух рабочих дней с момента обращения на портал;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исполнитель в течение последующих шести рабочих дней: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достоверность представленных сведений и их анализ на соответствия требованиям, установленным нормативными правовыми актами Республики Казахстан;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недостоверности представленных документов и их несоответствия требованиям, установленным нормативными правовыми актами Республики Казахстан, подготавливает проект мотивированного отказа в оказании государственной услуги;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достоверности представленных сведений и их соответствия требованиям, установленным нормативными правовыми актами Республики Казахстан, подготавливает проект разрешения;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мотивированного отказа в оказании государственной услуги;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разрешение или мотивированный отказ в оказании государственной услуги.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восьми рабочих дней с момента обращения на портал.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услугодателя (и) руководителя управления;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государственной услуги.</w:t>
      </w:r>
    </w:p>
    <w:bookmarkEnd w:id="51"/>
    <w:bookmarkStart w:name="z6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руководство услугодателя;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услугодателя;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в течение двенадцати часов проверяет полноту на соответствие перечню, указанному в пункте 9 Стандарта;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мотивированный отказ в дальнейшем рассмотрении заявления.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- 3) настоящего пункта, не превышает двух рабочих дней с момента обращения на портал;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исполнитель в течение последующих шести рабочих дней: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достоверность представленных сведений и их анализ на соответствия требованиям, установленным нормативными правовыми актами Республики Казахстан;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недостоверности представленных документов и их несоответствия требованиям, установленным нормативными правовыми актами Республики Казахстан, подготавливает проект мотивированного отказа в оказании государственной услуги;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достоверности представленных сведений и их соответствия требованиям, установленным нормативными правовыми актами Республики Казахстан, подготавливает проект разрешения;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мотивированного отказа в оказании государственной услуги;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разрешение или мотивированный отказ в оказании государственной услуги.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восьми рабочих дней с момента обращения на портал.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 - ресурсе услугодателя.</w:t>
      </w:r>
    </w:p>
    <w:bookmarkEnd w:id="79"/>
    <w:bookmarkStart w:name="z9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83"/>
    <w:bookmarkStart w:name="z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в приложении 2 к настоящему Регламенту: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электронной цифровой подписи (далее - ЭЦП),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8"/>
    <w:bookmarkStart w:name="z1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91"/>
    <w:bookmarkStart w:name="z1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93"/>
    <w:bookmarkStart w:name="z1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портале;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95"/>
    <w:bookmarkStart w:name="z1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на портале;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получение услугополучателем результата государственной услуги, сформированной на портале. </w:t>
      </w:r>
    </w:p>
    <w:bookmarkEnd w:id="97"/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99"/>
    <w:bookmarkStart w:name="z1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102"/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Необходимую информацию и консультацию по оказанию электронной государственной услуги можно получить по телефону саll-центра портала (1414, 8 800 080 7777). </w:t>
      </w:r>
    </w:p>
    <w:bookmarkEnd w:id="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bookmarkStart w:name="z11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5057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bookmarkStart w:name="z12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108"/>
    <w:bookmarkStart w:name="z12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0"/>
    <w:bookmarkStart w:name="z12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7691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bookmarkStart w:name="z12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27" w:id="113"/>
                <w:p>
                  <w:pPr>
                    <w:spacing w:after="20"/>
                    <w:ind w:left="20"/>
                    <w:jc w:val="both"/>
                  </w:pPr>
                </w:p>
                <w:bookmarkEnd w:id="113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Разрешение на сжигание в факелах сырого газа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210"/>
              <w:gridCol w:w="7090"/>
            </w:tblGrid>
            <w:tr>
              <w:trPr>
                <w:trHeight w:val="30" w:hRule="atLeast"/>
              </w:trPr>
              <w:tc>
                <w:tcPr>
                  <w:tcW w:w="521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28" w:id="11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выдачи: [Дата выдачи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Выдано: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Месторождение (структура), номер скважины: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 объеме: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 сжигания сырого газа: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Период действия разрешения с учетом подготовительных и заключительных работ:</w:t>
                  </w:r>
                </w:p>
                <w:bookmarkEnd w:id="114"/>
              </w:tc>
              <w:tc>
                <w:tcPr>
                  <w:tcW w:w="709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34" w:id="11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Место выдачи: [Место выдачи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[наименование недропользователя (оператора по контракту на недропользование, доверительного управляющего]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 месторождение (структура), номер скважины]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[Разрешенный объем сжигания сырого газа]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[Вид сжигания сырого газа]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[Период действия разрешения с учетом подготовительных и заключительных работ]</w:t>
                  </w:r>
                </w:p>
                <w:bookmarkEnd w:id="115"/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Примечание: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521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(уполномоченное лицо):]</w:t>
                  </w:r>
                </w:p>
              </w:tc>
              <w:tc>
                <w:tcPr>
                  <w:tcW w:w="709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139" w:id="116"/>
          <w:p>
            <w:pPr>
              <w:spacing w:after="20"/>
              <w:ind w:left="20"/>
              <w:jc w:val="both"/>
            </w:pPr>
          </w:p>
          <w:bookmarkEnd w:id="1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41" w:id="118"/>
                <w:p>
                  <w:pPr>
                    <w:spacing w:after="20"/>
                    <w:ind w:left="20"/>
                    <w:jc w:val="both"/>
                  </w:pPr>
                </w:p>
                <w:bookmarkEnd w:id="118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Мотивированный ответ об отказе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54"/>
              <w:gridCol w:w="4746"/>
            </w:tblGrid>
            <w:tr>
              <w:trPr>
                <w:trHeight w:val="30" w:hRule="atLeast"/>
              </w:trPr>
              <w:tc>
                <w:tcPr>
                  <w:tcW w:w="755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42" w:id="11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выдачи]</w:t>
                  </w:r>
                </w:p>
                <w:bookmarkEnd w:id="119"/>
              </w:tc>
              <w:tc>
                <w:tcPr>
                  <w:tcW w:w="474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[Наименование заявителя]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43" w:id="12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[Наименование УО], рассмотрев Ваше обращение от [Дата заявки] года № [Номер заявки], сообщает об отказе в выдаче разрешения на сжигание в факелах сырого газа.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[Причина отказа].</w:t>
                  </w:r>
                </w:p>
                <w:bookmarkEnd w:id="120"/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153"/>
              <w:gridCol w:w="7147"/>
            </w:tblGrid>
            <w:tr>
              <w:trPr>
                <w:trHeight w:val="30" w:hRule="atLeast"/>
              </w:trPr>
              <w:tc>
                <w:tcPr>
                  <w:tcW w:w="51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(уполномоченное лицо):]</w:t>
                  </w:r>
                </w:p>
              </w:tc>
              <w:tc>
                <w:tcPr>
                  <w:tcW w:w="714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144" w:id="121"/>
          <w:p>
            <w:pPr>
              <w:spacing w:after="20"/>
              <w:ind w:left="20"/>
              <w:jc w:val="both"/>
            </w:pPr>
          </w:p>
          <w:bookmarkEnd w:id="1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февраля 2019 года № 33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147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создание и размещение морских объектов"</w:t>
      </w:r>
    </w:p>
    <w:bookmarkEnd w:id="122"/>
    <w:bookmarkStart w:name="z14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создание и размещение морских объектов" (далее – государственная услуга) оказывается Министерством энергетики Республики Казахстан (далее – услугодатель).</w:t>
      </w:r>
    </w:p>
    <w:bookmarkEnd w:id="124"/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125"/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автоматизированная).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создание и размещение морских объектов (далее – разрешение) или мотивированный отказ в выдаче разрешения (далее – мотивированный отказ).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8"/>
    <w:bookmarkStart w:name="z15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создание и размещение морских объектов",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31"/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двенадцати часов достоверности данных (сведений), содержащихся в заявлении, а также в соответствии с перечнем, указанном в пункте 9 Стандарта;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недостоверности данных (сведений), содержащихся в документах: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39"/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достоверности данных (сведений), содержащихся в заявлении:</w:t>
      </w:r>
    </w:p>
    <w:bookmarkEnd w:id="142"/>
    <w:bookmarkStart w:name="z16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заявления с приложением проекта разрешения (далее – запрос) на согласование в уполномоченные органы в области обороны, обеспечения охраны государственной границы, использования и охраны водного фонда, водоснабжения, водоотведения и охраны, воспроизводства и использования животного мира (далее – государственные органы);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144"/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145"/>
    <w:bookmarkStart w:name="z17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запрос.</w:t>
      </w:r>
    </w:p>
    <w:bookmarkEnd w:id="146"/>
    <w:bookmarkStart w:name="z17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двух рабочих дней с момента обращения на портал;</w:t>
      </w:r>
    </w:p>
    <w:bookmarkEnd w:id="147"/>
    <w:bookmarkStart w:name="z17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положительного либо отрицательного ответа от согласующих государственных органов в течение семи рабочих дней с момента поступления запроса;</w:t>
      </w:r>
    </w:p>
    <w:bookmarkEnd w:id="148"/>
    <w:bookmarkStart w:name="z17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в течение четырех рабочих дней анализа ответов государственных органов, и при положительном либо отрицательном ответе государственных органов исполнитель подготавливает проект разрешения или проект мотивированного отказа в оказании государственной услуги;</w:t>
      </w:r>
    </w:p>
    <w:bookmarkEnd w:id="149"/>
    <w:bookmarkStart w:name="z17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50"/>
    <w:bookmarkStart w:name="z17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проекта разрешения или проект мотивированного отказа в оказании государственной услуги;</w:t>
      </w:r>
    </w:p>
    <w:bookmarkEnd w:id="151"/>
    <w:bookmarkStart w:name="z17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разрешение или мотивированный отказ в оказании государственной услуги.</w:t>
      </w:r>
    </w:p>
    <w:bookmarkEnd w:id="152"/>
    <w:bookmarkStart w:name="z17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- 6) настоящего пункта, не превышает тринадцати рабочих дней с момента обращения на портал.</w:t>
      </w:r>
    </w:p>
    <w:bookmarkEnd w:id="153"/>
    <w:bookmarkStart w:name="z17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4"/>
    <w:bookmarkStart w:name="z18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55"/>
    <w:bookmarkStart w:name="z18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услугодателя (и) руководителя управления;</w:t>
      </w:r>
    </w:p>
    <w:bookmarkEnd w:id="156"/>
    <w:bookmarkStart w:name="z18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157"/>
    <w:bookmarkStart w:name="z18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 в государственные органы;</w:t>
      </w:r>
    </w:p>
    <w:bookmarkEnd w:id="158"/>
    <w:bookmarkStart w:name="z18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 государственных органов;</w:t>
      </w:r>
    </w:p>
    <w:bookmarkEnd w:id="159"/>
    <w:bookmarkStart w:name="z18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результат государственной услуги. </w:t>
      </w:r>
    </w:p>
    <w:bookmarkEnd w:id="160"/>
    <w:bookmarkStart w:name="z186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1"/>
    <w:bookmarkStart w:name="z18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2"/>
    <w:bookmarkStart w:name="z18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163"/>
    <w:bookmarkStart w:name="z18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руководство услугодателя;</w:t>
      </w:r>
    </w:p>
    <w:bookmarkEnd w:id="164"/>
    <w:bookmarkStart w:name="z19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управления;</w:t>
      </w:r>
    </w:p>
    <w:bookmarkEnd w:id="165"/>
    <w:bookmarkStart w:name="z19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166"/>
    <w:bookmarkStart w:name="z19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органы.</w:t>
      </w:r>
    </w:p>
    <w:bookmarkEnd w:id="167"/>
    <w:bookmarkStart w:name="z19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8"/>
    <w:bookmarkStart w:name="z19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 и передача его на рассмотрение руководству услугодателя;</w:t>
      </w:r>
    </w:p>
    <w:bookmarkEnd w:id="169"/>
    <w:bookmarkStart w:name="z19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170"/>
    <w:bookmarkStart w:name="z19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171"/>
    <w:bookmarkStart w:name="z19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172"/>
    <w:bookmarkStart w:name="z19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в течение двенадцати часов проверяет достоверность данных (сведений), содержащихся в заявлении, а также соответствие перечню, указанному в пункте 9 Стандарта;</w:t>
      </w:r>
    </w:p>
    <w:bookmarkEnd w:id="173"/>
    <w:bookmarkStart w:name="z19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недостоверности данных (сведений), содержащихся в заявлении:</w:t>
      </w:r>
    </w:p>
    <w:bookmarkEnd w:id="174"/>
    <w:bookmarkStart w:name="z20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175"/>
    <w:bookmarkStart w:name="z20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76"/>
    <w:bookmarkStart w:name="z20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177"/>
    <w:bookmarkStart w:name="z20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178"/>
    <w:bookmarkStart w:name="z20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достоверности данных (сведений), содержащихся в заявлении:</w:t>
      </w:r>
    </w:p>
    <w:bookmarkEnd w:id="179"/>
    <w:bookmarkStart w:name="z20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запроса на согласование в государственные органы;</w:t>
      </w:r>
    </w:p>
    <w:bookmarkEnd w:id="180"/>
    <w:bookmarkStart w:name="z20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181"/>
    <w:bookmarkStart w:name="z20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182"/>
    <w:bookmarkStart w:name="z20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запрос.</w:t>
      </w:r>
    </w:p>
    <w:bookmarkEnd w:id="183"/>
    <w:bookmarkStart w:name="z20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двух рабочих дней с момента обращения на портал;</w:t>
      </w:r>
    </w:p>
    <w:bookmarkEnd w:id="184"/>
    <w:bookmarkStart w:name="z21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положительного либо отрицательного ответа от согласующих государственных органов в течение семи рабочих дней с момента поступления запроса;</w:t>
      </w:r>
    </w:p>
    <w:bookmarkEnd w:id="185"/>
    <w:bookmarkStart w:name="z21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в течение четырех рабочих дней проводит анализ ответов государственных органов и при положительном либо отрицательном ответе государственных органов исполнитель подготавливает проект разрешения или проект мотивированного отказа в оказании государственной услуги;</w:t>
      </w:r>
    </w:p>
    <w:bookmarkEnd w:id="186"/>
    <w:bookmarkStart w:name="z21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87"/>
    <w:bookmarkStart w:name="z21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мотивированный отказ в оказании государственной услуги;</w:t>
      </w:r>
    </w:p>
    <w:bookmarkEnd w:id="188"/>
    <w:bookmarkStart w:name="z21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разрешение или мотивированный отказ в оказании государственной услуги.</w:t>
      </w:r>
    </w:p>
    <w:bookmarkEnd w:id="189"/>
    <w:bookmarkStart w:name="z21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- 6) настоящего пункта, не превышает тринадцати рабочих дней с момента обращения на портал.</w:t>
      </w:r>
    </w:p>
    <w:bookmarkEnd w:id="190"/>
    <w:bookmarkStart w:name="z21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191"/>
    <w:bookmarkStart w:name="z21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 - ресурсе услугодателя.</w:t>
      </w:r>
    </w:p>
    <w:bookmarkEnd w:id="192"/>
    <w:bookmarkStart w:name="z218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93"/>
    <w:bookmarkStart w:name="z21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4"/>
    <w:bookmarkStart w:name="z22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5"/>
    <w:bookmarkStart w:name="z22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96"/>
    <w:bookmarkStart w:name="z22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в приложении 1 к настоящему Регламенту:</w:t>
      </w:r>
    </w:p>
    <w:bookmarkEnd w:id="197"/>
    <w:bookmarkStart w:name="z22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электронной цифровой подписи (далее - ЭЦП),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198"/>
    <w:bookmarkStart w:name="z22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199"/>
    <w:bookmarkStart w:name="z22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200"/>
    <w:bookmarkStart w:name="z22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01"/>
    <w:bookmarkStart w:name="z22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02"/>
    <w:bookmarkStart w:name="z22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03"/>
    <w:bookmarkStart w:name="z22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04"/>
    <w:bookmarkStart w:name="z23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05"/>
    <w:bookmarkStart w:name="z23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06"/>
    <w:bookmarkStart w:name="z23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портале;</w:t>
      </w:r>
    </w:p>
    <w:bookmarkEnd w:id="207"/>
    <w:bookmarkStart w:name="z23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208"/>
    <w:bookmarkStart w:name="z23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</w:p>
    <w:bookmarkEnd w:id="209"/>
    <w:bookmarkStart w:name="z23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 (разрешение), сформированной на портале. Электронный документ формируется с использованием ЭЦП уполномоченного лица услугодателя.</w:t>
      </w:r>
    </w:p>
    <w:bookmarkEnd w:id="210"/>
    <w:bookmarkStart w:name="z23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211"/>
    <w:bookmarkStart w:name="z23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12"/>
    <w:bookmarkStart w:name="z23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213"/>
    <w:bookmarkStart w:name="z23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214"/>
    <w:bookmarkStart w:name="z24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2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242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16"/>
    <w:bookmarkStart w:name="z24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8"/>
    <w:bookmarkStart w:name="z24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1120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24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67818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25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14"/>
      </w:tblGrid>
      <w:tr>
        <w:trPr>
          <w:trHeight w:val="30" w:hRule="atLeast"/>
        </w:trPr>
        <w:tc>
          <w:tcPr>
            <w:tcW w:w="1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53" w:id="225"/>
                <w:p>
                  <w:pPr>
                    <w:spacing w:after="20"/>
                    <w:ind w:left="20"/>
                    <w:jc w:val="both"/>
                  </w:pPr>
                </w:p>
                <w:bookmarkEnd w:id="225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Разрешение на создание и размещение морских объектов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03"/>
              <w:gridCol w:w="6204"/>
            </w:tblGrid>
            <w:tr>
              <w:trPr>
                <w:trHeight w:val="30" w:hRule="atLeast"/>
              </w:trPr>
              <w:tc>
                <w:tcPr>
                  <w:tcW w:w="620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54" w:id="22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 РД]</w:t>
                  </w:r>
                </w:p>
                <w:bookmarkEnd w:id="226"/>
              </w:tc>
              <w:tc>
                <w:tcPr>
                  <w:tcW w:w="620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Место выдачи: [Место выдачи РД]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bookmarkStart w:name="z255" w:id="227"/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Выдано: [фамилия, имя, отчество (в случае наличия) физического лица, ИИН, полное наименование юридического лица, адрес местонахождения, БИН]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[географические координаты территории морских объектов]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(марка) морского объекта]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[сроки создания морских объектов]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[условия размещения морских объектов]</w:t>
                        </w:r>
                      </w:p>
                      <w:bookmarkEnd w:id="227"/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Согласование государственных уполномоченных органов: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377"/>
              <w:gridCol w:w="6923"/>
            </w:tblGrid>
            <w:tr>
              <w:trPr>
                <w:trHeight w:val="30" w:hRule="atLeast"/>
              </w:trPr>
              <w:tc>
                <w:tcPr>
                  <w:tcW w:w="537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государственного органа]</w:t>
                  </w:r>
                </w:p>
              </w:tc>
              <w:tc>
                <w:tcPr>
                  <w:tcW w:w="692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[Номер письма о согласовании] [Дата]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537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(уполномоченное лицо):]</w:t>
                  </w:r>
                </w:p>
              </w:tc>
              <w:tc>
                <w:tcPr>
                  <w:tcW w:w="692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(при наличии)]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259" w:id="228"/>
          <w:p>
            <w:pPr>
              <w:spacing w:after="20"/>
              <w:ind w:left="20"/>
              <w:jc w:val="both"/>
            </w:pPr>
          </w:p>
          <w:bookmarkEnd w:id="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</w:t>
      </w:r>
    </w:p>
    <w:bookmarkEnd w:id="2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61" w:id="230"/>
                <w:p>
                  <w:pPr>
                    <w:spacing w:after="20"/>
                    <w:ind w:left="20"/>
                    <w:jc w:val="both"/>
                  </w:pPr>
                </w:p>
                <w:bookmarkEnd w:id="230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Мотивированный ответ об отказе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55"/>
              <w:gridCol w:w="4745"/>
            </w:tblGrid>
            <w:tr>
              <w:trPr>
                <w:trHeight w:val="30" w:hRule="atLeast"/>
              </w:trPr>
              <w:tc>
                <w:tcPr>
                  <w:tcW w:w="755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62" w:id="231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выдачи]</w:t>
                  </w:r>
                </w:p>
                <w:bookmarkEnd w:id="231"/>
              </w:tc>
              <w:tc>
                <w:tcPr>
                  <w:tcW w:w="474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[Наименование заявителя]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63" w:id="232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[Наименование УО], рассмотрев Ваше заявление от [Дата заявки] года № [Номер заявки], сообщает об отказе в выдаче разрешения на создание и размещение морских объектов.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[Причина отказа].</w:t>
                  </w:r>
                </w:p>
                <w:bookmarkEnd w:id="232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04"/>
              <w:gridCol w:w="9096"/>
            </w:tblGrid>
            <w:tr>
              <w:trPr>
                <w:trHeight w:val="30" w:hRule="atLeast"/>
              </w:trPr>
              <w:tc>
                <w:tcPr>
                  <w:tcW w:w="320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[Должность подписывающего]</w:t>
                  </w:r>
                </w:p>
              </w:tc>
              <w:tc>
                <w:tcPr>
                  <w:tcW w:w="909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 подписывающего]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264" w:id="233"/>
          <w:p>
            <w:pPr>
              <w:spacing w:after="20"/>
              <w:ind w:left="20"/>
              <w:jc w:val="both"/>
            </w:pPr>
          </w:p>
          <w:bookmarkEnd w:id="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февраля 2019 года № 33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26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</w:t>
      </w:r>
    </w:p>
    <w:bookmarkEnd w:id="234"/>
    <w:bookmarkStart w:name="z268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5"/>
    <w:bookmarkStart w:name="z26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 (далее – государственная услуга) оказывается Министерством энергетики Республики Казахстан (далее – услугодатель).</w:t>
      </w:r>
    </w:p>
    <w:bookmarkEnd w:id="236"/>
    <w:bookmarkStart w:name="z27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237"/>
    <w:bookmarkStart w:name="z2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38"/>
    <w:bookmarkStart w:name="z27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лицензия и (или) приложение к лицензии, переоформление лицензии и (или) приложение к лицензии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 (далее – лицензия и (или) приложение к лицензии) либо мотивированный отказ в выдаче лицензии (далее – мотивированный отказ).</w:t>
      </w:r>
    </w:p>
    <w:bookmarkEnd w:id="239"/>
    <w:bookmarkStart w:name="z2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40"/>
    <w:bookmarkStart w:name="z274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1"/>
    <w:bookmarkStart w:name="z27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 документом (далее – заявление), поданного услугодателю электронным способом.</w:t>
      </w:r>
    </w:p>
    <w:bookmarkEnd w:id="242"/>
    <w:bookmarkStart w:name="z27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243"/>
    <w:bookmarkStart w:name="z27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244"/>
    <w:bookmarkStart w:name="z27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245"/>
    <w:bookmarkStart w:name="z27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246"/>
    <w:bookmarkStart w:name="z28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247"/>
    <w:bookmarkStart w:name="z2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248"/>
    <w:bookmarkStart w:name="z28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исполнителем в течение двенадцати часов полноты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газоснабжения", (зарегистрированный в Реестре государственной регистрации нормативных правовых актов за № 11279) (далее – Стандарт);</w:t>
      </w:r>
    </w:p>
    <w:bookmarkEnd w:id="249"/>
    <w:bookmarkStart w:name="z28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сведений:</w:t>
      </w:r>
    </w:p>
    <w:bookmarkEnd w:id="250"/>
    <w:bookmarkStart w:name="z2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251"/>
    <w:bookmarkStart w:name="z2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52"/>
    <w:bookmarkStart w:name="z28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253"/>
    <w:bookmarkStart w:name="z28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254"/>
    <w:bookmarkStart w:name="z28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255"/>
    <w:bookmarkStart w:name="z28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сведений, для проведения профилактического контроля:</w:t>
      </w:r>
    </w:p>
    <w:bookmarkEnd w:id="256"/>
    <w:bookmarkStart w:name="z29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указанных двух рабочих дней запроса на проведение профилактического контроля на соответствие услугополучателя квалификационным требованиям (далее – запрос);</w:t>
      </w:r>
    </w:p>
    <w:bookmarkEnd w:id="257"/>
    <w:bookmarkStart w:name="z29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58"/>
    <w:bookmarkStart w:name="z29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259"/>
    <w:bookmarkStart w:name="z29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260"/>
    <w:bookmarkStart w:name="z29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квалификационным требованиям территориальным подразделением услугодателя:</w:t>
      </w:r>
    </w:p>
    <w:bookmarkEnd w:id="261"/>
    <w:bookmarkStart w:name="z29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262"/>
    <w:bookmarkStart w:name="z29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профилактичекого контроля (заключение) в форме электронного документа, удостоверенного электронной цифровой подписью (далее – ЭЦП) руководителя территориального подразделения;</w:t>
      </w:r>
    </w:p>
    <w:bookmarkEnd w:id="263"/>
    <w:bookmarkStart w:name="z29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 –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264"/>
    <w:bookmarkStart w:name="z29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265"/>
    <w:bookmarkStart w:name="z29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лицензии и (или) приложения к лицензии или проект мотивированного отказа в оказании государственной услуги;</w:t>
      </w:r>
    </w:p>
    <w:bookmarkEnd w:id="266"/>
    <w:bookmarkStart w:name="z30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67"/>
    <w:bookmarkStart w:name="z30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лицензии и (или) приложения к лицензии либо проект мотивированного отказа в оказании государственной услуги;</w:t>
      </w:r>
    </w:p>
    <w:bookmarkEnd w:id="268"/>
    <w:bookmarkStart w:name="z30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лицензию и (или) приложение к лицензии либо мотивированный отказ в оказании государственной услуги.</w:t>
      </w:r>
    </w:p>
    <w:bookmarkEnd w:id="269"/>
    <w:bookmarkStart w:name="z30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вышеуказанных в подпунктах, не превышает пятнадцати рабочих дней с момента обращения на портал;</w:t>
      </w:r>
    </w:p>
    <w:bookmarkEnd w:id="270"/>
    <w:bookmarkStart w:name="z30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271"/>
    <w:bookmarkStart w:name="z30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переоформление лицензии и (или) приложения к лицензии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272"/>
    <w:bookmarkStart w:name="z30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273"/>
    <w:bookmarkStart w:name="z30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работника;</w:t>
      </w:r>
    </w:p>
    <w:bookmarkEnd w:id="274"/>
    <w:bookmarkStart w:name="z30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275"/>
    <w:bookmarkStart w:name="z30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случаях:</w:t>
      </w:r>
    </w:p>
    <w:bookmarkEnd w:id="276"/>
    <w:bookmarkStart w:name="z31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перерегистрации индивидуального предпринимателя-лицензиата, изменения его наименования или юридического адреса;</w:t>
      </w:r>
    </w:p>
    <w:bookmarkEnd w:id="277"/>
    <w:bookmarkStart w:name="z31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места нахождения юридического лица-лицензиата;</w:t>
      </w:r>
    </w:p>
    <w:bookmarkEnd w:id="278"/>
    <w:bookmarkStart w:name="z31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bookmarkEnd w:id="279"/>
    <w:bookmarkStart w:name="z31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лица-лицензиата в формах слияния, преобразования, в форме присоединения юридического лица-лицензиата к другому юридическому лицу;</w:t>
      </w:r>
    </w:p>
    <w:bookmarkEnd w:id="280"/>
    <w:bookmarkStart w:name="z31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вида и (или) подвида деятельности;</w:t>
      </w:r>
    </w:p>
    <w:bookmarkEnd w:id="281"/>
    <w:bookmarkStart w:name="z31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в течение трех рабочих дней полноты представленных документов и надлежащее оформление в соответствии перечнем, указанному в пункте 9 Стандарта;</w:t>
      </w:r>
    </w:p>
    <w:bookmarkEnd w:id="282"/>
    <w:bookmarkStart w:name="z31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документов: </w:t>
      </w:r>
    </w:p>
    <w:bookmarkEnd w:id="283"/>
    <w:bookmarkStart w:name="z31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284"/>
    <w:bookmarkStart w:name="z31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85"/>
    <w:bookmarkStart w:name="z31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286"/>
    <w:bookmarkStart w:name="z32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287"/>
    <w:bookmarkStart w:name="z32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полноты представленных документов, сведений и (или) надлежащего оформления представленных документов: </w:t>
      </w:r>
    </w:p>
    <w:bookmarkEnd w:id="288"/>
    <w:bookmarkStart w:name="z32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переоформленной лицензии и (или) приложения к лицензии;</w:t>
      </w:r>
    </w:p>
    <w:bookmarkEnd w:id="289"/>
    <w:bookmarkStart w:name="z32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90"/>
    <w:bookmarkStart w:name="z32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лицензии;</w:t>
      </w:r>
    </w:p>
    <w:bookmarkEnd w:id="291"/>
    <w:bookmarkStart w:name="z32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переоформленную лицензию и (или) приложения к лицензии.</w:t>
      </w:r>
    </w:p>
    <w:bookmarkEnd w:id="292"/>
    <w:bookmarkStart w:name="z32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вышеуказанных подпунктах, не превышает трех рабочих дней с момента обращения на портал;</w:t>
      </w:r>
    </w:p>
    <w:bookmarkEnd w:id="293"/>
    <w:bookmarkStart w:name="z32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реорганизации юридического лица-лицензиата в формах выделения и разделения:</w:t>
      </w:r>
    </w:p>
    <w:bookmarkEnd w:id="294"/>
    <w:bookmarkStart w:name="z32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в течение двенадцати часов полноты представленных документов и сведений в соответствии с перечнем, указанном в пункте 9 Стандарта;</w:t>
      </w:r>
    </w:p>
    <w:bookmarkEnd w:id="295"/>
    <w:bookmarkStart w:name="z32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сведений и (или) ненадлежащем оформлении представленных документов, несоответствия квалификационным требованиям:</w:t>
      </w:r>
    </w:p>
    <w:bookmarkEnd w:id="296"/>
    <w:bookmarkStart w:name="z33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297"/>
    <w:bookmarkStart w:name="z33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98"/>
    <w:bookmarkStart w:name="z33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299"/>
    <w:bookmarkStart w:name="z33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300"/>
    <w:bookmarkStart w:name="z33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и сведений:</w:t>
      </w:r>
    </w:p>
    <w:bookmarkEnd w:id="301"/>
    <w:bookmarkStart w:name="z33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запроса;</w:t>
      </w:r>
    </w:p>
    <w:bookmarkEnd w:id="302"/>
    <w:bookmarkStart w:name="z33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303"/>
    <w:bookmarkStart w:name="z33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304"/>
    <w:bookmarkStart w:name="z33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услугодателя.</w:t>
      </w:r>
    </w:p>
    <w:bookmarkEnd w:id="305"/>
    <w:bookmarkStart w:name="z33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проверки на соответствие услугополучателя квалификационным требованиям территориальным подразделением услугодателя:</w:t>
      </w:r>
    </w:p>
    <w:bookmarkEnd w:id="306"/>
    <w:bookmarkStart w:name="z34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307"/>
    <w:bookmarkStart w:name="z34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308"/>
    <w:bookmarkStart w:name="z34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услугодателя,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309"/>
    <w:bookmarkStart w:name="z34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310"/>
    <w:bookmarkStart w:name="z34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переоформленной лицензии и (или) приложения к лицензии или проект мотивированного отказа в переоформлении лицензии и (или) приложения к лицензии;</w:t>
      </w:r>
    </w:p>
    <w:bookmarkEnd w:id="311"/>
    <w:bookmarkStart w:name="z34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12"/>
    <w:bookmarkStart w:name="z34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 либо проект мотивированного отказа в переоформлении лицензии и (или) приложения к лицензии;</w:t>
      </w:r>
    </w:p>
    <w:bookmarkEnd w:id="313"/>
    <w:bookmarkStart w:name="z34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переоформленную лицензию и (или) приложение к лицензии либо мотивированный отказ в переоформлении лицензии и (или) приложения к лицензии.</w:t>
      </w:r>
    </w:p>
    <w:bookmarkEnd w:id="314"/>
    <w:bookmarkStart w:name="z34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для случая реорганизации юридического лица-лицензиата в формах выделения и разделения, не превышает пятнадцати рабочих дней с момента обращения на портал.</w:t>
      </w:r>
    </w:p>
    <w:bookmarkEnd w:id="315"/>
    <w:bookmarkStart w:name="z34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6"/>
    <w:bookmarkStart w:name="z35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317"/>
    <w:bookmarkStart w:name="z35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18"/>
    <w:bookmarkStart w:name="z35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услугадателя (и) руководителя управления;</w:t>
      </w:r>
    </w:p>
    <w:bookmarkEnd w:id="319"/>
    <w:bookmarkStart w:name="z35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320"/>
    <w:bookmarkStart w:name="z35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запрос;</w:t>
      </w:r>
    </w:p>
    <w:bookmarkEnd w:id="321"/>
    <w:bookmarkStart w:name="z35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услугодателя;</w:t>
      </w:r>
    </w:p>
    <w:bookmarkEnd w:id="322"/>
    <w:bookmarkStart w:name="z35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государственной услуги;</w:t>
      </w:r>
    </w:p>
    <w:bookmarkEnd w:id="323"/>
    <w:bookmarkStart w:name="z35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324"/>
    <w:bookmarkStart w:name="z35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25"/>
    <w:bookmarkStart w:name="z35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услугадателя (и) руководителя управления;</w:t>
      </w:r>
    </w:p>
    <w:bookmarkEnd w:id="326"/>
    <w:bookmarkStart w:name="z36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переоформлении лицензии и (или) приложения к лицензии либо переоформленная лицензия и (или) приложение к лицензии;</w:t>
      </w:r>
    </w:p>
    <w:bookmarkEnd w:id="327"/>
    <w:bookmarkStart w:name="z36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мотивированный отказ в переоформлении лицензии и (или) приложения к лицензии либо запрос;</w:t>
      </w:r>
    </w:p>
    <w:bookmarkEnd w:id="328"/>
    <w:bookmarkStart w:name="z36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услугодателя;</w:t>
      </w:r>
    </w:p>
    <w:bookmarkEnd w:id="329"/>
    <w:bookmarkStart w:name="z36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переоформленная лицензия и (или) приложения к лицензии либо мотивированный отказ в переоформлении лицензии и (или) приложения к лицензии.</w:t>
      </w:r>
    </w:p>
    <w:bookmarkEnd w:id="330"/>
    <w:bookmarkStart w:name="z364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1"/>
    <w:bookmarkStart w:name="z36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2"/>
    <w:bookmarkStart w:name="z36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333"/>
    <w:bookmarkStart w:name="z36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34"/>
    <w:bookmarkStart w:name="z36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335"/>
    <w:bookmarkStart w:name="z36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336"/>
    <w:bookmarkStart w:name="z37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услугодателя.</w:t>
      </w:r>
    </w:p>
    <w:bookmarkEnd w:id="337"/>
    <w:bookmarkStart w:name="z37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38"/>
    <w:bookmarkStart w:name="z37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339"/>
    <w:bookmarkStart w:name="z37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услугополучателей, и передача его на рассмотрение руководству услугодателя;</w:t>
      </w:r>
    </w:p>
    <w:bookmarkEnd w:id="340"/>
    <w:bookmarkStart w:name="z37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341"/>
    <w:bookmarkStart w:name="z37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342"/>
    <w:bookmarkStart w:name="z37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343"/>
    <w:bookmarkStart w:name="z37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в течение двенадцать часов проверяет полноту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44"/>
    <w:bookmarkStart w:name="z37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сведений:</w:t>
      </w:r>
    </w:p>
    <w:bookmarkEnd w:id="345"/>
    <w:bookmarkStart w:name="z37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указанного срока подготавливает проект мотивированного отказа в дальнейшем рассмотрении заявления; </w:t>
      </w:r>
    </w:p>
    <w:bookmarkEnd w:id="346"/>
    <w:bookmarkStart w:name="z38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47"/>
    <w:bookmarkStart w:name="z38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348"/>
    <w:bookmarkStart w:name="z38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349"/>
    <w:bookmarkStart w:name="z38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350"/>
    <w:bookmarkStart w:name="z38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 и сведений, для осуществления профилактического контроля: </w:t>
      </w:r>
    </w:p>
    <w:bookmarkEnd w:id="351"/>
    <w:bookmarkStart w:name="z38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двух рабочих дней подготавливает запрос;</w:t>
      </w:r>
    </w:p>
    <w:bookmarkEnd w:id="352"/>
    <w:bookmarkStart w:name="z38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353"/>
    <w:bookmarkStart w:name="z38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354"/>
    <w:bookmarkStart w:name="z38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355"/>
    <w:bookmarkStart w:name="z38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квалификационным требованиям территориальным подразделением услугодателя:</w:t>
      </w:r>
    </w:p>
    <w:bookmarkEnd w:id="356"/>
    <w:bookmarkStart w:name="z39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357"/>
    <w:bookmarkStart w:name="z39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358"/>
    <w:bookmarkStart w:name="z39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 –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359"/>
    <w:bookmarkStart w:name="z39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360"/>
    <w:bookmarkStart w:name="z39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лицензии и (или) приложения к лицензии или проект мотивированного отказа в оказании государственной услуги;</w:t>
      </w:r>
    </w:p>
    <w:bookmarkEnd w:id="361"/>
    <w:bookmarkStart w:name="z39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62"/>
    <w:bookmarkStart w:name="z39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лицензии и (или) приложения к лицензии либо проект мотивированного отказа в оказании государственной услуги;</w:t>
      </w:r>
    </w:p>
    <w:bookmarkEnd w:id="363"/>
    <w:bookmarkStart w:name="z39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лицензию и (или) приложение к лицензии либо мотивированный отказ в оказании государственной услуги.</w:t>
      </w:r>
    </w:p>
    <w:bookmarkEnd w:id="364"/>
    <w:bookmarkStart w:name="z39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в вышеуказанных подпунктах не превышает пятнадцати рабочих дней с момента обращения на портал;</w:t>
      </w:r>
    </w:p>
    <w:bookmarkEnd w:id="365"/>
    <w:bookmarkStart w:name="z39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366"/>
    <w:bookmarkStart w:name="z40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переоформление лицензии и (или) приложения к лицензии работником канцелярии услугодателя, поступившего через портал от услугополучателей и передача его на рассмотрение руководству услугодателя или исполнителю;</w:t>
      </w:r>
    </w:p>
    <w:bookmarkEnd w:id="367"/>
    <w:bookmarkStart w:name="z40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368"/>
    <w:bookmarkStart w:name="z40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369"/>
    <w:bookmarkStart w:name="z40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370"/>
    <w:bookmarkStart w:name="z40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случаях:</w:t>
      </w:r>
    </w:p>
    <w:bookmarkEnd w:id="371"/>
    <w:bookmarkStart w:name="z40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перерегистрации индивидуального предпринимателя-лицензиата, изменения его наименования или юридического адреса;</w:t>
      </w:r>
    </w:p>
    <w:bookmarkEnd w:id="372"/>
    <w:bookmarkStart w:name="z40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места нахождения юридического лица-лицензиата;</w:t>
      </w:r>
    </w:p>
    <w:bookmarkEnd w:id="373"/>
    <w:bookmarkStart w:name="z40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bookmarkEnd w:id="374"/>
    <w:bookmarkStart w:name="z40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лица-лицензиата в формах слияния, преобразования, в форме присоединения юридического лица-лицензиата к другому юридическому лицу;</w:t>
      </w:r>
    </w:p>
    <w:bookmarkEnd w:id="375"/>
    <w:bookmarkStart w:name="z40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вида и (или) подвида деятельности;</w:t>
      </w:r>
    </w:p>
    <w:bookmarkEnd w:id="376"/>
    <w:bookmarkStart w:name="z41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трех рабочих дней проверяет полноту представленных документов и надлежащее их оформление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77"/>
    <w:bookmarkStart w:name="z41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документов: </w:t>
      </w:r>
    </w:p>
    <w:bookmarkEnd w:id="378"/>
    <w:bookmarkStart w:name="z41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379"/>
    <w:bookmarkStart w:name="z41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80"/>
    <w:bookmarkStart w:name="z41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381"/>
    <w:bookmarkStart w:name="z41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382"/>
    <w:bookmarkStart w:name="z41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полноты представленных документов, сведений и (или) надлежащего оформления представленных документов: </w:t>
      </w:r>
    </w:p>
    <w:bookmarkEnd w:id="383"/>
    <w:bookmarkStart w:name="z41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переоформленной лицензии и (или) приложения к лицензии;</w:t>
      </w:r>
    </w:p>
    <w:bookmarkEnd w:id="384"/>
    <w:bookmarkStart w:name="z41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85"/>
    <w:bookmarkStart w:name="z41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лицензии;</w:t>
      </w:r>
    </w:p>
    <w:bookmarkEnd w:id="386"/>
    <w:bookmarkStart w:name="z42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переоформленную лицензию и (или) приложение к лицензии.</w:t>
      </w:r>
    </w:p>
    <w:bookmarkEnd w:id="387"/>
    <w:bookmarkStart w:name="z42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в вышеуказанных подпунктах не превышает трех рабочих дней с момента обращения на портал;</w:t>
      </w:r>
    </w:p>
    <w:bookmarkEnd w:id="388"/>
    <w:bookmarkStart w:name="z42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реорганизации юридического лица-лицензиата в формах выделения и разделения:</w:t>
      </w:r>
    </w:p>
    <w:bookmarkEnd w:id="389"/>
    <w:bookmarkStart w:name="z42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двух рабочих дней проверяет полноту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90"/>
    <w:bookmarkStart w:name="z42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документов, несоответствия квалификационным требованиям: </w:t>
      </w:r>
    </w:p>
    <w:bookmarkEnd w:id="391"/>
    <w:bookmarkStart w:name="z42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392"/>
    <w:bookmarkStart w:name="z42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93"/>
    <w:bookmarkStart w:name="z42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394"/>
    <w:bookmarkStart w:name="z42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395"/>
    <w:bookmarkStart w:name="z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 и сведений: </w:t>
      </w:r>
    </w:p>
    <w:bookmarkEnd w:id="396"/>
    <w:bookmarkStart w:name="z43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запроса;</w:t>
      </w:r>
    </w:p>
    <w:bookmarkEnd w:id="397"/>
    <w:bookmarkStart w:name="z43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398"/>
    <w:bookmarkStart w:name="z43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399"/>
    <w:bookmarkStart w:name="z43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400"/>
    <w:bookmarkStart w:name="z43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проверки на соответствие услугополучателя квалификационным требованиям территориальным подразделением услугодателя:</w:t>
      </w:r>
    </w:p>
    <w:bookmarkEnd w:id="401"/>
    <w:bookmarkStart w:name="z43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402"/>
    <w:bookmarkStart w:name="z43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403"/>
    <w:bookmarkStart w:name="z43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услугодателя,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404"/>
    <w:bookmarkStart w:name="z43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405"/>
    <w:bookmarkStart w:name="z43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переоформленной лицензии и (или) приложения к лицензии или проект мотивированного отказа в переоформлении лицензии и (или) приложения к лицензии;</w:t>
      </w:r>
    </w:p>
    <w:bookmarkEnd w:id="406"/>
    <w:bookmarkStart w:name="z44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07"/>
    <w:bookmarkStart w:name="z44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 либо проект мотивированного отказа в переоформлении лицензии и (или) приложения к лицензии;</w:t>
      </w:r>
    </w:p>
    <w:bookmarkEnd w:id="408"/>
    <w:bookmarkStart w:name="z44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переоформленную лицензию и (или) приложение к лицензии либо мотивированный отказ в переоформлении лицензии и (или) приложения к лицензии.</w:t>
      </w:r>
    </w:p>
    <w:bookmarkEnd w:id="409"/>
    <w:bookmarkStart w:name="z44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для случаев реорганизации юридического лица-лицензиата в формах выделения и разделения, не превышает пятнадцати рабочих дней с момента обращения на портал.</w:t>
      </w:r>
    </w:p>
    <w:bookmarkEnd w:id="410"/>
    <w:bookmarkStart w:name="z44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411"/>
    <w:bookmarkStart w:name="z44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интернет-ресурсе услугодателя.</w:t>
      </w:r>
    </w:p>
    <w:bookmarkEnd w:id="412"/>
    <w:bookmarkStart w:name="z446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13"/>
    <w:bookmarkStart w:name="z44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4"/>
    <w:bookmarkStart w:name="z44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5"/>
    <w:bookmarkStart w:name="z44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416"/>
    <w:bookmarkStart w:name="z45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функционального взаимодействия при оказании государственной услуги) в приложении 2 к настоящему Регламенту:</w:t>
      </w:r>
    </w:p>
    <w:bookmarkEnd w:id="417"/>
    <w:bookmarkStart w:name="z45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418"/>
    <w:bookmarkStart w:name="z45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419"/>
    <w:bookmarkStart w:name="z45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420"/>
    <w:bookmarkStart w:name="z45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21"/>
    <w:bookmarkStart w:name="z45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22"/>
    <w:bookmarkStart w:name="z45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платежный шлюз (далее – ПШ) портала, а затем эта информация поступает на портал, либо прикрепление квитанции в электронном (сканированном) виде;</w:t>
      </w:r>
    </w:p>
    <w:bookmarkEnd w:id="423"/>
    <w:bookmarkStart w:name="z45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портале факта оплаты за оказание государственной услуги;</w:t>
      </w:r>
    </w:p>
    <w:bookmarkEnd w:id="424"/>
    <w:bookmarkStart w:name="z45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 при оплате услуги через ПШ портала;</w:t>
      </w:r>
    </w:p>
    <w:bookmarkEnd w:id="425"/>
    <w:bookmarkStart w:name="z45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bookmarkEnd w:id="426"/>
    <w:bookmarkStart w:name="z46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427"/>
    <w:bookmarkStart w:name="z46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получателя;</w:t>
      </w:r>
    </w:p>
    <w:bookmarkEnd w:id="428"/>
    <w:bookmarkStart w:name="z46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государственной услуги;</w:t>
      </w:r>
    </w:p>
    <w:bookmarkEnd w:id="429"/>
    <w:bookmarkStart w:name="z46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и обработка запроса на портале;</w:t>
      </w:r>
    </w:p>
    <w:bookmarkEnd w:id="430"/>
    <w:bookmarkStart w:name="z46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431"/>
    <w:bookmarkStart w:name="z46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на портале; </w:t>
      </w:r>
    </w:p>
    <w:bookmarkEnd w:id="432"/>
    <w:bookmarkStart w:name="z46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сформированной на портале. Электронный документ формируется с использованием ЭЦП уполномоченного лица услугодателя.</w:t>
      </w:r>
    </w:p>
    <w:bookmarkEnd w:id="433"/>
    <w:bookmarkStart w:name="z46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434"/>
    <w:bookmarkStart w:name="z46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435"/>
    <w:bookmarkStart w:name="z46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436"/>
    <w:bookmarkStart w:name="z47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437"/>
    <w:bookmarkStart w:name="z47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телефону саll-центра портала: (1414, 8 800 080 7777).</w:t>
      </w:r>
    </w:p>
    <w:bookmarkEnd w:id="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 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473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39"/>
    <w:bookmarkStart w:name="z47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0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1"/>
    <w:bookmarkStart w:name="z47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6413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газопроводов, нефтепроводов,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478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443"/>
    <w:bookmarkStart w:name="z47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45"/>
    <w:bookmarkStart w:name="z48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188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 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483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и отрицательного ответов</w:t>
      </w:r>
    </w:p>
    <w:bookmarkEnd w:id="447"/>
    <w:bookmarkStart w:name="z48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9"/>
    <w:p>
      <w:pPr>
        <w:spacing w:after="0"/>
        <w:ind w:left="0"/>
        <w:jc w:val="both"/>
      </w:pPr>
      <w:r>
        <w:drawing>
          <wp:inline distT="0" distB="0" distL="0" distR="0">
            <wp:extent cx="77089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6073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февраля 2019 года № 33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489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"Аккредитация газосетевых организаций"</w:t>
      </w:r>
    </w:p>
    <w:bookmarkEnd w:id="451"/>
    <w:bookmarkStart w:name="z490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2"/>
    <w:bookmarkStart w:name="z49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"Аккредитация газосетевых организаций" (далее – государственная услуга) оказывается Министерством энергетики Республики Казахстан (далее – услугодатель).</w:t>
      </w:r>
    </w:p>
    <w:bookmarkEnd w:id="453"/>
    <w:bookmarkStart w:name="z49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454"/>
    <w:bookmarkStart w:name="z49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455"/>
    <w:bookmarkStart w:name="z49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аккредитации газосетевых организаций или переоформленное свидетельство (далее – свидетельство) либо мотивированный отказ, удостоверенные электронной цифровой подписью (далее – ЭЦП) уполномоченного должностного лица.</w:t>
      </w:r>
    </w:p>
    <w:bookmarkEnd w:id="456"/>
    <w:bookmarkStart w:name="z49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57"/>
    <w:bookmarkStart w:name="z496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8"/>
    <w:bookmarkStart w:name="z49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прилагаемыми сведениями (далее – заявление), поданного услугодателю электронным способом.</w:t>
      </w:r>
    </w:p>
    <w:bookmarkEnd w:id="459"/>
    <w:bookmarkStart w:name="z49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 при выдаче и переоформлении свидетельства об аккредитации:</w:t>
      </w:r>
    </w:p>
    <w:bookmarkEnd w:id="460"/>
    <w:bookmarkStart w:name="z49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руководителю соответствующего структурного подразделения услугодателя (далее – руководство услугодателя;</w:t>
      </w:r>
    </w:p>
    <w:bookmarkEnd w:id="461"/>
    <w:bookmarkStart w:name="z50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462"/>
    <w:bookmarkStart w:name="z50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463"/>
    <w:bookmarkStart w:name="z50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464"/>
    <w:bookmarkStart w:name="z50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исполнителем в течение двенадцать часов полноты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"Аккредитация газосетевых организаций",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газоснабжения", (зарегистрированный в Реестре государственной регистрации нормативных правовых актов за № 11279) (далее – Стандарт);</w:t>
      </w:r>
    </w:p>
    <w:bookmarkEnd w:id="465"/>
    <w:bookmarkStart w:name="z50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466"/>
    <w:bookmarkStart w:name="z50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467"/>
    <w:bookmarkStart w:name="z50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68"/>
    <w:bookmarkStart w:name="z50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469"/>
    <w:bookmarkStart w:name="z50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470"/>
    <w:bookmarkStart w:name="z50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471"/>
    <w:bookmarkStart w:name="z51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документов, для осуществления профилактического контроля: </w:t>
      </w:r>
    </w:p>
    <w:bookmarkEnd w:id="472"/>
    <w:bookmarkStart w:name="z51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указанных двух рабочих дней запроса на проведение профилактического контроля в форме электронного документа на соответствие услугополучателя разрешительным требованиям (далее – запрос);</w:t>
      </w:r>
    </w:p>
    <w:bookmarkEnd w:id="473"/>
    <w:bookmarkStart w:name="z51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474"/>
    <w:bookmarkStart w:name="z51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475"/>
    <w:bookmarkStart w:name="z51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476"/>
    <w:bookmarkStart w:name="z51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разрешительным требованиям территориальным подразделением услугодателя:</w:t>
      </w:r>
    </w:p>
    <w:bookmarkEnd w:id="477"/>
    <w:bookmarkStart w:name="z51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478"/>
    <w:bookmarkStart w:name="z51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разрешительным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профилактического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479"/>
    <w:bookmarkStart w:name="z51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разрешительным требованиям работником услугодателя – в течение девяти рабочих дней работник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480"/>
    <w:bookmarkStart w:name="z51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481"/>
    <w:bookmarkStart w:name="z52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свидетельства или проект мотивированного отказа в оказании государственной услуги;</w:t>
      </w:r>
    </w:p>
    <w:bookmarkEnd w:id="482"/>
    <w:bookmarkStart w:name="z52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83"/>
    <w:bookmarkStart w:name="z52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свидетельства либо проект мотивированного отказа в оказании государственной услуги;</w:t>
      </w:r>
    </w:p>
    <w:bookmarkEnd w:id="484"/>
    <w:bookmarkStart w:name="z52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свидетельство либо мотивированный отказ в оказании государственной услуги.</w:t>
      </w:r>
    </w:p>
    <w:bookmarkEnd w:id="485"/>
    <w:bookmarkStart w:name="z52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настоящем пункте, не превышает пятнадцати рабочих дней с момента обращения на портал.</w:t>
      </w:r>
    </w:p>
    <w:bookmarkEnd w:id="486"/>
    <w:bookmarkStart w:name="z52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87"/>
    <w:bookmarkStart w:name="z52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88"/>
    <w:bookmarkStart w:name="z52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(и) руководителя управления;</w:t>
      </w:r>
    </w:p>
    <w:bookmarkEnd w:id="489"/>
    <w:bookmarkStart w:name="z52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490"/>
    <w:bookmarkStart w:name="z52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запрос;</w:t>
      </w:r>
    </w:p>
    <w:bookmarkEnd w:id="491"/>
    <w:bookmarkStart w:name="z53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услугодателя;</w:t>
      </w:r>
    </w:p>
    <w:bookmarkEnd w:id="492"/>
    <w:bookmarkStart w:name="z53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результат государственной услуги. </w:t>
      </w:r>
    </w:p>
    <w:bookmarkEnd w:id="493"/>
    <w:bookmarkStart w:name="z532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4"/>
    <w:bookmarkStart w:name="z53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5"/>
    <w:bookmarkStart w:name="z53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496"/>
    <w:bookmarkStart w:name="z53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497"/>
    <w:bookmarkStart w:name="z53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498"/>
    <w:bookmarkStart w:name="z53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499"/>
    <w:bookmarkStart w:name="z53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услугодателя.</w:t>
      </w:r>
    </w:p>
    <w:bookmarkEnd w:id="500"/>
    <w:bookmarkStart w:name="z53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 выдаче и переоформлении свидетельства об аккредитации:</w:t>
      </w:r>
    </w:p>
    <w:bookmarkEnd w:id="501"/>
    <w:bookmarkStart w:name="z54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руководителю услугодателя;</w:t>
      </w:r>
    </w:p>
    <w:bookmarkEnd w:id="502"/>
    <w:bookmarkStart w:name="z54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503"/>
    <w:bookmarkStart w:name="z54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504"/>
    <w:bookmarkStart w:name="z54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505"/>
    <w:bookmarkStart w:name="z54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в течение двенадцати часов проверяет полноту представленных документов по перечню, указанному в пункте 9 стандарта;</w:t>
      </w:r>
    </w:p>
    <w:bookmarkEnd w:id="506"/>
    <w:bookmarkStart w:name="z54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507"/>
    <w:bookmarkStart w:name="z54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508"/>
    <w:bookmarkStart w:name="z54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09"/>
    <w:bookmarkStart w:name="z54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10"/>
    <w:bookmarkStart w:name="z54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511"/>
    <w:bookmarkStart w:name="z55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512"/>
    <w:bookmarkStart w:name="z55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документов, для осуществления профилактического контроля: </w:t>
      </w:r>
    </w:p>
    <w:bookmarkEnd w:id="513"/>
    <w:bookmarkStart w:name="z55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готовит в течение указанных двух рабочих дней запрос;</w:t>
      </w:r>
    </w:p>
    <w:bookmarkEnd w:id="514"/>
    <w:bookmarkStart w:name="z55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515"/>
    <w:bookmarkStart w:name="z55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516"/>
    <w:bookmarkStart w:name="z55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517"/>
    <w:bookmarkStart w:name="z55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разрешительным требованиям территориальным подразделением услугодателя:</w:t>
      </w:r>
    </w:p>
    <w:bookmarkEnd w:id="518"/>
    <w:bookmarkStart w:name="z55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519"/>
    <w:bookmarkStart w:name="z55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разрешительным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профилактического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520"/>
    <w:bookmarkStart w:name="z55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разрешительным требованиям работником услугодателя – в течение девяти рабочих дней работник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521"/>
    <w:bookmarkStart w:name="z56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522"/>
    <w:bookmarkStart w:name="z56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свидетельства или проект мотивированного отказа в оказании государственной услуги;</w:t>
      </w:r>
    </w:p>
    <w:bookmarkEnd w:id="523"/>
    <w:bookmarkStart w:name="z56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24"/>
    <w:bookmarkStart w:name="z56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свидетельства либо проект мотивированного отказа в оказании государственной услуги;</w:t>
      </w:r>
    </w:p>
    <w:bookmarkEnd w:id="525"/>
    <w:bookmarkStart w:name="z56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свидетельство либо мотивированный отказ в оказании государственной услуги.</w:t>
      </w:r>
    </w:p>
    <w:bookmarkEnd w:id="526"/>
    <w:bookmarkStart w:name="z56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настоящем пункте, не превышает пятнадцати рабочих дней с момента обращения на портал.</w:t>
      </w:r>
    </w:p>
    <w:bookmarkEnd w:id="527"/>
    <w:bookmarkStart w:name="z56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528"/>
    <w:bookmarkStart w:name="z56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интернет-ресурсе услугодателя.</w:t>
      </w:r>
    </w:p>
    <w:bookmarkEnd w:id="529"/>
    <w:bookmarkStart w:name="z568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30"/>
    <w:bookmarkStart w:name="z56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1"/>
    <w:bookmarkStart w:name="z57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2"/>
    <w:bookmarkStart w:name="z57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533"/>
    <w:bookmarkStart w:name="z57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функционального взаимодействия при оказании государственной услуги через портал) в приложении 2 к настоящему Регламенту:</w:t>
      </w:r>
    </w:p>
    <w:bookmarkEnd w:id="534"/>
    <w:bookmarkStart w:name="z57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535"/>
    <w:bookmarkStart w:name="z57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536"/>
    <w:bookmarkStart w:name="z57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- ИИН) или бизнес-идентификационный номер (далее - БИН) и пароль;</w:t>
      </w:r>
    </w:p>
    <w:bookmarkEnd w:id="537"/>
    <w:bookmarkStart w:name="z57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38"/>
    <w:bookmarkStart w:name="z57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39"/>
    <w:bookmarkStart w:name="z57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540"/>
    <w:bookmarkStart w:name="z57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541"/>
    <w:bookmarkStart w:name="z58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42"/>
    <w:bookmarkStart w:name="z58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543"/>
    <w:bookmarkStart w:name="z58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портале;</w:t>
      </w:r>
    </w:p>
    <w:bookmarkEnd w:id="544"/>
    <w:bookmarkStart w:name="z58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545"/>
    <w:bookmarkStart w:name="z58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на портале;</w:t>
      </w:r>
    </w:p>
    <w:bookmarkEnd w:id="546"/>
    <w:bookmarkStart w:name="z58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сформированной на портале. Электронный документ формируется с использованием ЭЦП уполномоченного лица услугодателя.</w:t>
      </w:r>
    </w:p>
    <w:bookmarkEnd w:id="547"/>
    <w:bookmarkStart w:name="z58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548"/>
    <w:bookmarkStart w:name="z58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549"/>
    <w:bookmarkStart w:name="z58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550"/>
    <w:bookmarkStart w:name="z58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сохраняется;</w:t>
      </w:r>
    </w:p>
    <w:bookmarkEnd w:id="551"/>
    <w:bookmarkStart w:name="z59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заданном получателем магнитном носителе в формате Adobe Acrobat.</w:t>
      </w:r>
    </w:p>
    <w:bookmarkEnd w:id="552"/>
    <w:bookmarkStart w:name="z59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bookmarkStart w:name="z593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54"/>
    <w:bookmarkStart w:name="z59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6"/>
    <w:bookmarkStart w:name="z59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6327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bookmarkStart w:name="z598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558"/>
    <w:bookmarkStart w:name="z59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0"/>
    <w:bookmarkStart w:name="z60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bookmarkStart w:name="z603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562"/>
    <w:bookmarkStart w:name="z60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5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</w:t>
      </w:r>
    </w:p>
    <w:bookmarkEnd w:id="564"/>
    <w:bookmarkStart w:name="z60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