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6dcdd" w14:textId="b66dcd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некоторые приказы Министра финансов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Первого заместителя Премьер-Министра Республики Казахстан – Министра финансов Республики Казахстан от 7 октября 2019 года № 1100. Зарегистрирован в Министерстве юстиции Республики Казахстан 9 октября 2019 года № 19457.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перечень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некоторых приказов Министра финансов Республики Казахстан, в которые вносятся изменения.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порядке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Первый Заместитель Премьер-Министра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Казахстан-Министр финансов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Смаилов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Первого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октября 2019 года № 1100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некоторых приказов Министра финансов Республики Казахстан, в которые вносятся изменения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1. Утратил силу приказом Первого заместителя Премьер-Министра РК – Министра финансов РК от 26.12.2019 </w:t>
      </w:r>
      <w:r>
        <w:rPr>
          <w:rFonts w:ascii="Times New Roman"/>
          <w:b w:val="false"/>
          <w:i w:val="false"/>
          <w:color w:val="ff0000"/>
          <w:sz w:val="28"/>
        </w:rPr>
        <w:t>№ 1424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01.04.2020).</w:t>
      </w:r>
    </w:p>
    <w:bookmarkEnd w:id="8"/>
    <w:bookmarkStart w:name="z6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</w:t>
      </w:r>
      <w:r>
        <w:rPr>
          <w:rFonts w:ascii="Times New Roman"/>
          <w:b w:val="false"/>
          <w:i w:val="false"/>
          <w:color w:val="000000"/>
          <w:sz w:val="28"/>
        </w:rPr>
        <w:t>приказе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13 февраля 2015 года № 88 "Об утверждении Правил представления деклараций по производству и обороту этилового спирта и алкогольной продукции" (зарегистрирован в Реестре государственной регистрации нормативных правовых актов под № 10502, опубликован 6 апреля 2015 года в информационно-правовой системе "Әділет"):</w:t>
      </w:r>
    </w:p>
    <w:bookmarkEnd w:id="9"/>
    <w:bookmarkStart w:name="z6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представления деклараций по производству и обороту этилового спирта и алкогольной продукции, утвержденных указанным приказом: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7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В </w:t>
      </w:r>
      <w:r>
        <w:rPr>
          <w:rFonts w:ascii="Times New Roman"/>
          <w:b w:val="false"/>
          <w:i w:val="false"/>
          <w:color w:val="000000"/>
          <w:sz w:val="28"/>
        </w:rPr>
        <w:t>приказе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февраля 2015 года № 140 "Об утверждении формы и правил представления сведений, необходимых для осуществления мониторинга" (зарегистрирован в Реестре государственной регистрации нормативных правовых актов под № 10586, опубликован 13 мая 2015 года в информационно-правовой системе "Әділет"):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 </w:t>
      </w:r>
    </w:p>
    <w:bookmarkStart w:name="z7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В </w:t>
      </w:r>
      <w:r>
        <w:rPr>
          <w:rFonts w:ascii="Times New Roman"/>
          <w:b w:val="false"/>
          <w:i w:val="false"/>
          <w:color w:val="000000"/>
          <w:sz w:val="28"/>
        </w:rPr>
        <w:t>приказе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февраля 2015 года № 145 "Об утверждении Правил и формы представления декларации об остатках и (или) обороте табачных изделий" (зарегистрирован в Реестре государственной регистрации нормативных правовых актов под № 10626, опубликован 13 мая 2015 года в информационно-правовой системе "Әділет"):</w:t>
      </w:r>
    </w:p>
    <w:bookmarkEnd w:id="12"/>
    <w:bookmarkStart w:name="z7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представления декларации об остатках и (или) обороте табачных изделий, утвержденных указанным приказом: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Декларация представляется – физическим или юридическим лицом и (или) структурным подразделением юридического лица, осуществляющим операции (за исключением розничной реализации) по реализации (отпуску), в том числе импорт табачных изделий, в соответствующий орган государственных доходов по месту постановки на регистрационный учет в качестве налогоплательщика, осуществляющего отдельные виды деятельности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 от 25 декабря 2017 года "О налогах и других обязательных платежах в бюджет" (Налоговый кодекс).</w:t>
      </w:r>
    </w:p>
    <w:bookmarkEnd w:id="14"/>
    <w:bookmarkStart w:name="z7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Производителями табачных изделий декларация не представляется.";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Первого заместителя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октября 2019 года № 1100</w:t>
            </w:r>
          </w:p>
        </w:tc>
      </w:tr>
    </w:tbl>
    <w:bookmarkStart w:name="z8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Сопроводительная накладная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утратило силу приказом Первого заместителя Премьер-Министра РК – Министра финансов РК от 26.12.2019 </w:t>
      </w:r>
      <w:r>
        <w:rPr>
          <w:rFonts w:ascii="Times New Roman"/>
          <w:b w:val="false"/>
          <w:i w:val="false"/>
          <w:color w:val="ff0000"/>
          <w:sz w:val="28"/>
        </w:rPr>
        <w:t>№ 1424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01.04.2020).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Первого заместителя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октября 2019 года № 1100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деклараций по производству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обороту этилового спирта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алкогольной продукции</w:t>
            </w:r>
          </w:p>
        </w:tc>
      </w:tr>
    </w:tbl>
    <w:bookmarkStart w:name="z11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Заявление о продлении срока представления декларации по производству и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обороту этилового спирта и (или) виноматериала, декларации по производству и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обороту алкогольной продукции, декларации по обороту алкогольной продукции</w:t>
      </w:r>
    </w:p>
    <w:bookmarkEnd w:id="17"/>
    <w:bookmarkStart w:name="z11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налогоплательщика</w:t>
      </w:r>
    </w:p>
    <w:bookmarkEnd w:id="18"/>
    <w:bookmarkStart w:name="z11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19"/>
    <w:bookmarkStart w:name="z11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20"/>
    <w:bookmarkStart w:name="z11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21"/>
    <w:bookmarkStart w:name="z11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bookmarkEnd w:id="22"/>
    <w:bookmarkStart w:name="z11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23"/>
    <w:bookmarkStart w:name="z11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продлить срок представления (укажите наименование декларации)</w:t>
      </w:r>
    </w:p>
    <w:bookmarkEnd w:id="24"/>
    <w:bookmarkStart w:name="z11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25"/>
    <w:bookmarkStart w:name="z12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26"/>
    <w:bookmarkStart w:name="z12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формы:</w:t>
      </w:r>
    </w:p>
    <w:bookmarkEnd w:id="27"/>
    <w:bookmarkStart w:name="z12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28"/>
    <w:bookmarkStart w:name="z12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29"/>
    <w:bookmarkStart w:name="z12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органа государственных доходов: ________________________________</w:t>
      </w:r>
    </w:p>
    <w:bookmarkEnd w:id="30"/>
    <w:bookmarkStart w:name="z12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</w:t>
      </w:r>
    </w:p>
    <w:bookmarkEnd w:id="31"/>
    <w:bookmarkStart w:name="z12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Месяц Год</w:t>
      </w:r>
    </w:p>
    <w:bookmarkEnd w:id="32"/>
    <w:bookmarkStart w:name="z12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руководителя ______________________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Первого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октября 2019 года № 1100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февраля 2015 года № 140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3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Сведения, необходимые для осуществления мониторинга отчетный период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                  _____ месяц 20__ года</w:t>
      </w:r>
    </w:p>
    <w:bookmarkEnd w:id="34"/>
    <w:bookmarkStart w:name="z13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(Бизнес-идентификационный номер) _________________</w:t>
      </w:r>
    </w:p>
    <w:bookmarkEnd w:id="35"/>
    <w:bookmarkStart w:name="z13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налогоплательщика__________________________</w:t>
      </w:r>
    </w:p>
    <w:bookmarkEnd w:id="36"/>
    <w:bookmarkStart w:name="z13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 ___________________________________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2"/>
        <w:gridCol w:w="1287"/>
        <w:gridCol w:w="1287"/>
        <w:gridCol w:w="1287"/>
        <w:gridCol w:w="1287"/>
        <w:gridCol w:w="1287"/>
        <w:gridCol w:w="1287"/>
        <w:gridCol w:w="1288"/>
        <w:gridCol w:w="1288"/>
      </w:tblGrid>
      <w:tr>
        <w:trPr>
          <w:trHeight w:val="30" w:hRule="atLeast"/>
        </w:trPr>
        <w:tc>
          <w:tcPr>
            <w:tcW w:w="20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Остаток на начало отчетного месяца</w:t>
            </w:r>
          </w:p>
        </w:tc>
        <w:tc>
          <w:tcPr>
            <w:tcW w:w="12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Производство</w:t>
            </w:r>
          </w:p>
        </w:tc>
        <w:tc>
          <w:tcPr>
            <w:tcW w:w="12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Экспорт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Российскую Федерацию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Республику Беларусь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Республику Армения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Киргизскую Республику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третьи страны</w:t>
            </w:r>
          </w:p>
        </w:tc>
      </w:tr>
      <w:tr>
        <w:trPr>
          <w:trHeight w:val="30" w:hRule="atLeast"/>
        </w:trPr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Сигареты с фильтром (тыс.штук/тыс.тенге)</w:t>
            </w:r>
          </w:p>
        </w:tc>
      </w:tr>
      <w:tr>
        <w:trPr>
          <w:trHeight w:val="30" w:hRule="atLeast"/>
        </w:trPr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Сигареты без фильтра (тыс.штук/тыс.тенге)</w:t>
            </w:r>
          </w:p>
        </w:tc>
      </w:tr>
      <w:tr>
        <w:trPr>
          <w:trHeight w:val="30" w:hRule="atLeast"/>
        </w:trPr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Папиросы (тыс.штук/тыс.тенге)</w:t>
            </w:r>
          </w:p>
        </w:tc>
      </w:tr>
      <w:tr>
        <w:trPr>
          <w:trHeight w:val="30" w:hRule="atLeast"/>
        </w:trPr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Сигары (тыс.штук/тыс.тенге)</w:t>
            </w:r>
          </w:p>
        </w:tc>
      </w:tr>
      <w:tr>
        <w:trPr>
          <w:trHeight w:val="30" w:hRule="atLeast"/>
        </w:trPr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Сигариллы (тыс.штук/тыс.тенге)</w:t>
            </w:r>
          </w:p>
        </w:tc>
      </w:tr>
      <w:tr>
        <w:trPr>
          <w:trHeight w:val="30" w:hRule="atLeast"/>
        </w:trPr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Табак (кг/тыс.тенге)</w:t>
            </w:r>
          </w:p>
        </w:tc>
      </w:tr>
      <w:tr>
        <w:trPr>
          <w:trHeight w:val="30" w:hRule="atLeast"/>
        </w:trPr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6"/>
        <w:gridCol w:w="1366"/>
        <w:gridCol w:w="1366"/>
        <w:gridCol w:w="1366"/>
        <w:gridCol w:w="1366"/>
        <w:gridCol w:w="1366"/>
        <w:gridCol w:w="1370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Импорт</w:t>
            </w:r>
          </w:p>
        </w:tc>
        <w:tc>
          <w:tcPr>
            <w:tcW w:w="13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Остаток на конец отчетного месяца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Начислено акцизов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Уплачено акцизов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Российской Федерации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Республики Беларусь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Республики Армения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Киргизскую Республику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третьих стран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Сигареты с фильтром (тыс.штук/тыс.тенге)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Сигареты без фильтра (тыс.штук/тыс.тенге)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Папиросы (тыс.штук/тыс.тенге)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Сигары (тыс.штук/тыс.тенге)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Сигариллы (тыс.штук/тыс.тенге)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Табак (кг/тыс.тенге)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____________________/_________/ дата подачи сведений ______________________</w:t>
      </w:r>
    </w:p>
    <w:bookmarkEnd w:id="39"/>
    <w:bookmarkStart w:name="z13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Руководителя (Налогоплательщика)</w:t>
      </w:r>
    </w:p>
    <w:bookmarkEnd w:id="40"/>
    <w:bookmarkStart w:name="z13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41"/>
    <w:bookmarkStart w:name="z13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цифрами день, месяц, год</w:t>
      </w:r>
    </w:p>
    <w:bookmarkEnd w:id="42"/>
    <w:bookmarkStart w:name="z14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___________________/_________/ дата приема сведений в органе государственных доходов</w:t>
      </w:r>
    </w:p>
    <w:bookmarkEnd w:id="43"/>
    <w:bookmarkStart w:name="z14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Главного бухгалтера (Налогоплательщика) цифрами день, месяц, год</w:t>
      </w:r>
    </w:p>
    <w:bookmarkEnd w:id="44"/>
    <w:bookmarkStart w:name="z14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</w:t>
      </w:r>
    </w:p>
    <w:bookmarkEnd w:id="45"/>
    <w:bookmarkStart w:name="z14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___________________/_________/</w:t>
      </w:r>
    </w:p>
    <w:bookmarkEnd w:id="46"/>
    <w:bookmarkStart w:name="z14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Должностного лица, принявшего сведения подпись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печати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"Сведения, необходимые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мониторинга"</w:t>
            </w:r>
          </w:p>
        </w:tc>
      </w:tr>
    </w:tbl>
    <w:bookmarkStart w:name="z14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 "Сведения, необходимые для осуществления мониторинга"</w:t>
      </w:r>
    </w:p>
    <w:bookmarkEnd w:id="48"/>
    <w:bookmarkStart w:name="z14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сведениях отражаются производство, реализация табачных изделий и уплата акцизов.</w:t>
      </w:r>
    </w:p>
    <w:bookmarkEnd w:id="49"/>
    <w:bookmarkStart w:name="z14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разделе "Общая информация о декларанте" декларант указывает следующие данные: </w:t>
      </w:r>
    </w:p>
    <w:bookmarkEnd w:id="50"/>
    <w:bookmarkStart w:name="z15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(бизнес-идентификационный) номер налогоплательщика (далее - ИИН (БИН));</w:t>
      </w:r>
    </w:p>
    <w:bookmarkEnd w:id="51"/>
    <w:bookmarkStart w:name="z15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налогоплательщика. Указывается полное наименование декларанта в соответствии с учредительными документами или фамилия, имя, отчество (при его наличии) индивидуального предпринимателя;</w:t>
      </w:r>
    </w:p>
    <w:bookmarkEnd w:id="52"/>
    <w:bookmarkStart w:name="z15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отчетный период, за который предоставляются сведения. Отчетный период указывается арабскими цифрами.</w:t>
      </w:r>
    </w:p>
    <w:bookmarkEnd w:id="53"/>
    <w:bookmarkStart w:name="z15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графе 1 указывается остаток сигарет с фильтром, сигарет без фильтра, папирос, сигар, сигарилл, табака имеющихся у декларанта на начало отчетного периода;</w:t>
      </w:r>
    </w:p>
    <w:bookmarkEnd w:id="54"/>
    <w:bookmarkStart w:name="z15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графе 2 указывается количество произведенных сигарет с фильтром, сигарет без фильтра, папирос, сигар, сигарилл, табака декларантом в отчетном периоде;</w:t>
      </w:r>
    </w:p>
    <w:bookmarkEnd w:id="55"/>
    <w:bookmarkStart w:name="z15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графе 3 указывается количество реализованных сигарет с фильтром, сигарет без фильтра, папирос, сигар, сигарилл, табака декларантом в отчетном периоде;</w:t>
      </w:r>
    </w:p>
    <w:bookmarkEnd w:id="56"/>
    <w:bookmarkStart w:name="z15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графе 4 указывается общее количество экспортируемых сигарет с фильтром, сигарет без фильтра, папирос, сигар, сигарилл, табака декларантом в отчетном периоде за пределы таможенной территории Республики Казахстан согласно заключенному договору (контракту) на поставку;</w:t>
      </w:r>
    </w:p>
    <w:bookmarkEnd w:id="57"/>
    <w:bookmarkStart w:name="z15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графе 5 указывается количество экспортируемых сигарет с фильтром, сигарет без фильтра, папирос, сигар, сигарилл, табака декларантом в отчетном периоде в Российскую Федерацию согласно заключенному договору (контракту) на поставку;</w:t>
      </w:r>
    </w:p>
    <w:bookmarkEnd w:id="58"/>
    <w:bookmarkStart w:name="z15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графе 6 указывается количество экспортируемых сигарет с фильтром, сигарет без фильтра, папирос, сигар, сигарилл, табака декларантом в отчетном периоде в Республику Беларусь согласно заключенному договору (контракту) на поставку;</w:t>
      </w:r>
    </w:p>
    <w:bookmarkEnd w:id="59"/>
    <w:bookmarkStart w:name="z15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графе 7 указывается количество экспортируемых сигарет с фильтром, сигарет без фильтра, папирос, сигар, сигарилл, табака декларантом в отчетном периоде в Республику Армения согласно заключенному договору (контракту) на поставку;</w:t>
      </w:r>
    </w:p>
    <w:bookmarkEnd w:id="60"/>
    <w:bookmarkStart w:name="z16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графе 8 указывается количество экспортируемых сигарет с фильтром, сигарет без фильтра, папирос, сигар, сигарилл, табака декларантом в отчетном периоде в Киргизскую Республику согласно заключенному договору (контракту) на поставку;</w:t>
      </w:r>
    </w:p>
    <w:bookmarkEnd w:id="61"/>
    <w:bookmarkStart w:name="z16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графе 9 указывается количество экспортируемых сигарет с фильтром, сигарет без фильтра, папирос, сигар, сигарилл, табака декларантом в отчетном периоде в третьи страны согласно заключенному договору (контракту) на поставку;</w:t>
      </w:r>
    </w:p>
    <w:bookmarkEnd w:id="62"/>
    <w:bookmarkStart w:name="z16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графе 10 указывается общее количество импортируемых сигарет с фильтром, сигарет без фильтра, папирос, сигар, сигарилл, табака декларантом в отчетном периоде на таможенную территорию Республики Казахстан согласно заключенному договору (контракту) на поставку;</w:t>
      </w:r>
    </w:p>
    <w:bookmarkEnd w:id="63"/>
    <w:bookmarkStart w:name="z16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графе 11 указывается количество импортируемых сигарет с фильтром, сигарет без фильтра, папирос, сигар, сигарилл, табака декларантом в отчетном периоде из Российской Федерации согласно заключенному договору (контракту) на поставку;</w:t>
      </w:r>
    </w:p>
    <w:bookmarkEnd w:id="64"/>
    <w:bookmarkStart w:name="z16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графе 12 указывается количество импортируемых сигарет с фильтром, сигарет без фильтра, папирос, сигар, сигарилл, табака декларантом в отчетном периоде из Республики Беларусь согласно заключенному договору (контракту) на поставку;</w:t>
      </w:r>
    </w:p>
    <w:bookmarkEnd w:id="65"/>
    <w:bookmarkStart w:name="z16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графе 13 указывается количество импортируемых сигарет с фильтром, сигарет без фильтра, папирос, сигар, сигарилл, табака декларантом в отчетном периоде из Республики Армения согласно заключенному договору (контракту) на поставку;</w:t>
      </w:r>
    </w:p>
    <w:bookmarkEnd w:id="66"/>
    <w:bookmarkStart w:name="z16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графе 14 указывается количество импортируемых сигарет с фильтром, сигарет без фильтра, папирос, сигар, сигарилл, табака декларантом в отчетном периоде из Киргизской Республики согласно заключенному договору (контракту) на поставку;</w:t>
      </w:r>
    </w:p>
    <w:bookmarkEnd w:id="67"/>
    <w:bookmarkStart w:name="z16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графе 15 указывается количество импортируемых сигарет с фильтром, сигарет без фильтра, папирос, сигар, сигарилл, табака декларантом в отчетном периоде из третьих стран согласно заключенному договору (контракту) на поставку;</w:t>
      </w:r>
    </w:p>
    <w:bookmarkEnd w:id="68"/>
    <w:bookmarkStart w:name="z16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графе 16 указывается остаток сигарет с фильтром, сигарет без фильтра, папирос, сигар, сигарилл, табака имеющихся у декларанта на конец отчетного периода;</w:t>
      </w:r>
    </w:p>
    <w:bookmarkEnd w:id="69"/>
    <w:bookmarkStart w:name="z16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графе 17 указывается начисление акцизов за отчетный период;</w:t>
      </w:r>
    </w:p>
    <w:bookmarkEnd w:id="70"/>
    <w:bookmarkStart w:name="z17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В графе 18 указывается уплата акцизов за отчетный период.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Первого заместителя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октября 2019 года № 1100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февраля 2015 года № 145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Декларация об остатках и (или) обороте табачных изделий отчетный период __ месяц 20__ года</w:t>
      </w:r>
    </w:p>
    <w:bookmarkEnd w:id="72"/>
    <w:bookmarkStart w:name="z17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1118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1179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9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1127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1155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"Декларация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остатках и (или) обороте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табачных изделий"</w:t>
            </w:r>
          </w:p>
        </w:tc>
      </w:tr>
    </w:tbl>
    <w:bookmarkStart w:name="z18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 "Декларация об остатках и (или) обороте табачных изделий"</w:t>
      </w:r>
    </w:p>
    <w:bookmarkEnd w:id="82"/>
    <w:bookmarkStart w:name="z18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Составление декларации (форма 440.00)</w:t>
      </w:r>
    </w:p>
    <w:bookmarkEnd w:id="83"/>
    <w:bookmarkStart w:name="z18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декларации отражаются остатки и (или) оборот табачных изделий физического или юридического лица и (или) структурного подразделения юридического лица, осуществляющим операции по реализации (отпуску), в том числе на импорт табачных изделий (за исключением розничной реализации) (далее – декларант).</w:t>
      </w:r>
    </w:p>
    <w:bookmarkEnd w:id="84"/>
    <w:bookmarkStart w:name="z18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разделе "Общая информация о декларанте" декларант указывает следующие данные:</w:t>
      </w:r>
    </w:p>
    <w:bookmarkEnd w:id="85"/>
    <w:bookmarkStart w:name="z1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 (БИН) – индивидуальный идентификационный (бизнес-идентификационный) номер налогоплательщика;</w:t>
      </w:r>
    </w:p>
    <w:bookmarkEnd w:id="86"/>
    <w:bookmarkStart w:name="z19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отчетный период, за который представляется декларация (указывается арабскими цифрами, если номер месяца имеет менее двух символов, то он указывается в правой ячейке);</w:t>
      </w:r>
    </w:p>
    <w:bookmarkEnd w:id="87"/>
    <w:bookmarkStart w:name="z19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фамилия, имя, отчество физического лица или наименование юридического лица декларанта;</w:t>
      </w:r>
    </w:p>
    <w:bookmarkEnd w:id="88"/>
    <w:bookmarkStart w:name="z19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общий классификатор видов экономической деятельности (далее – ОКЭД). Указываются коды видов деятельности по ОКЭД и их удельный вес.</w:t>
      </w:r>
    </w:p>
    <w:bookmarkEnd w:id="89"/>
    <w:bookmarkStart w:name="z19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ячейках ОКЭД указываются коды ОКЭД (до пяти знаков) по видам деятельности организации в порядке убывания их удельного веса.</w:t>
      </w:r>
    </w:p>
    <w:bookmarkEnd w:id="90"/>
    <w:bookmarkStart w:name="z1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ячейках "Удельный вес, %" указывается удельный вес (с одним десятичным знаком) данного вида деятельности.</w:t>
      </w:r>
    </w:p>
    <w:bookmarkEnd w:id="91"/>
    <w:bookmarkStart w:name="z19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расчета удельного веса ОКЭД используются данные, указываемые декларантом в строке 100 раздела 1 ("Продукция") государственной статистической отчетности (далее – ГСО) формы отчета о финансово-хозяйственной деятельности предприятия (далее – форма № 1-ПФ) (квартальная) за последний отчетный квартал. Удельный вес ОКЭД определяется как отношение данных соответствующего столбца строки 100 к данным столбца 3 по строке 100.</w:t>
      </w:r>
    </w:p>
    <w:bookmarkEnd w:id="92"/>
    <w:bookmarkStart w:name="z19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Юридические лица – субъекты малого предпринимательства, представляющие ГСО формы отчета о деятельности малого предприятия (далее – форма № 2-MП), вышеуказанным способом заполняют сведения по ОКЭД на основании данных строк 100-107 раздела 2 ("Сведения о выпуске товаров (работ, услуг) и расходах на их производство") формы 2-МП (квартальная) также за последний отчетный квартал.</w:t>
      </w:r>
    </w:p>
    <w:bookmarkEnd w:id="93"/>
    <w:bookmarkStart w:name="z19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организацией ранее не представлялась отчетность форм 1-ПФ или 2-МП, то заполняется код ОКЭД только основной деятельности;</w:t>
      </w:r>
    </w:p>
    <w:bookmarkEnd w:id="94"/>
    <w:bookmarkStart w:name="z19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вид декларации (в зависимости от вида декларации отмечается соответствующая ячейка).</w:t>
      </w:r>
    </w:p>
    <w:bookmarkEnd w:id="95"/>
    <w:bookmarkStart w:name="z19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"Первоначальная" отмечается в том случае, если декларация представляется декларантом впервые после начала осуществления деятельности, связанной с подакцизными товарами.</w:t>
      </w:r>
    </w:p>
    <w:bookmarkEnd w:id="96"/>
    <w:bookmarkStart w:name="z20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последующих деклараций отмечается ячейка "Очередная".</w:t>
      </w:r>
    </w:p>
    <w:bookmarkEnd w:id="97"/>
    <w:bookmarkStart w:name="z20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 и дополнений в ранее представленные декларации отмечается ячейка "Дополнительная".</w:t>
      </w:r>
    </w:p>
    <w:bookmarkEnd w:id="98"/>
    <w:bookmarkStart w:name="z20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"По уведомлению" отмечается в случае, если декларантом получено уведомление от органа государственных доходов, на основании которого требуется внести изменения и дополнения в ранее представленную декларацию. В этом случае декларантом отмечаются одновременно ячейки "По уведомлению" и "Дополнительная".</w:t>
      </w:r>
    </w:p>
    <w:bookmarkEnd w:id="99"/>
    <w:bookmarkStart w:name="z20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ликвидации или реорганизации декларанта в последней декларации, представляемой в орган государственных доходов, отмечается ячейка "Ликвидационная".</w:t>
      </w:r>
    </w:p>
    <w:bookmarkEnd w:id="100"/>
    <w:bookmarkStart w:name="z20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представленные приложения (отмечаются ячейки представленных приложений);</w:t>
      </w:r>
    </w:p>
    <w:bookmarkEnd w:id="101"/>
    <w:bookmarkStart w:name="z20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номер и дата уведомления (заполняется в случае представления дополнительной декларации по уведомлению);</w:t>
      </w:r>
    </w:p>
    <w:bookmarkEnd w:id="102"/>
    <w:bookmarkStart w:name="z20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общее количество заполненных страниц формы 440.01;</w:t>
      </w:r>
    </w:p>
    <w:bookmarkEnd w:id="103"/>
    <w:bookmarkStart w:name="z20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общее количество заполненных страниц формы 440.02;</w:t>
      </w:r>
    </w:p>
    <w:bookmarkEnd w:id="104"/>
    <w:bookmarkStart w:name="z20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общее количество заполненных страниц формы 440.03. </w:t>
      </w:r>
    </w:p>
    <w:bookmarkEnd w:id="105"/>
    <w:bookmarkStart w:name="z20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разделе "Остаток на начало отчетного периода":</w:t>
      </w:r>
    </w:p>
    <w:bookmarkEnd w:id="106"/>
    <w:bookmarkStart w:name="z21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440.00.001 указывается остаток сигарет с фильтром, имеющихся у декларанта на начало отчетного периода;</w:t>
      </w:r>
    </w:p>
    <w:bookmarkEnd w:id="107"/>
    <w:bookmarkStart w:name="z21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440.00.002 указывается остаток сигарет без фильтра, папирос, имеющихся у декларанта на начало отчетного периода;</w:t>
      </w:r>
    </w:p>
    <w:bookmarkEnd w:id="108"/>
    <w:bookmarkStart w:name="z21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440.00.003 указывается остаток сигар, имеющихся у декларанта на начало отчетного периода;</w:t>
      </w:r>
    </w:p>
    <w:bookmarkEnd w:id="109"/>
    <w:bookmarkStart w:name="z21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440.00.004 указывается остаток сигарилл, имеющихся у декларанта на начало отчетного периода;</w:t>
      </w:r>
    </w:p>
    <w:bookmarkEnd w:id="110"/>
    <w:bookmarkStart w:name="z21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440.00.005 указывается остаток табака курительного, жевательного, нюхательного и прочего табака, упакованного в потребительскую тару и предназначенного для конечного потребления (далее – табак), имеющегося у декларанта на начало отчетного периода.</w:t>
      </w:r>
    </w:p>
    <w:bookmarkEnd w:id="111"/>
    <w:bookmarkStart w:name="z21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разделе "Получено в отчетном периоде":</w:t>
      </w:r>
    </w:p>
    <w:bookmarkEnd w:id="112"/>
    <w:bookmarkStart w:name="z21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440.00.006 указывается общее поступление количества сигарет с фильтром в отчетном периоде от лиц, осуществляющих деятельность в сфере производства и оборота табачных изделий;</w:t>
      </w:r>
    </w:p>
    <w:bookmarkEnd w:id="113"/>
    <w:bookmarkStart w:name="z21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440.00.007 указывается общее поступление количества сигарет без фильтра, папирос в отчетном периоде от лиц, осуществляющих деятельность в сфере производства и оборота табачных изделий;</w:t>
      </w:r>
    </w:p>
    <w:bookmarkEnd w:id="114"/>
    <w:bookmarkStart w:name="z21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440.00.008 указывается общее поступление количества сигар в отчетном периоде от лиц, осуществляющих деятельность в сфере производства и оборота табачных изделий;</w:t>
      </w:r>
    </w:p>
    <w:bookmarkEnd w:id="115"/>
    <w:bookmarkStart w:name="z21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440.00.009 указывается общее поступление количества сигарилл в отчетном периоде от лиц, осуществляющих деятельность в сфере производства и оборота табачных изделий;</w:t>
      </w:r>
    </w:p>
    <w:bookmarkEnd w:id="116"/>
    <w:bookmarkStart w:name="z22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440.00.010 указывается общее поступление табака в отчетном периоде от лиц, осуществляющих деятельность в сфере производства и оборота табачных изделий;</w:t>
      </w:r>
    </w:p>
    <w:bookmarkEnd w:id="117"/>
    <w:bookmarkStart w:name="z22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440.00.011 указывается общее количество сигарет с фильтром, импортированных (ввезенных) на территорию Республики Казахстан в отчетном периоде;</w:t>
      </w:r>
    </w:p>
    <w:bookmarkEnd w:id="118"/>
    <w:bookmarkStart w:name="z22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440.00.011 I указывается количество сигарет с фильтром, импортированных (ввезенных) на территорию Республики Казахстан в отчетном периоде из Российской Федерации;</w:t>
      </w:r>
    </w:p>
    <w:bookmarkEnd w:id="119"/>
    <w:bookmarkStart w:name="z22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440.00.011 II указывается количество сигарет с фильтром, импортированных (ввезенных) на территорию Республики Казахстан в отчетном периоде из Республики Беларусь;</w:t>
      </w:r>
    </w:p>
    <w:bookmarkEnd w:id="120"/>
    <w:bookmarkStart w:name="z22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440.00.011 III указывается количество сигарет с фильтром, импортированных (ввезенных) на территорию Республики Казахстан в отчетном периоде из Республики Армения;</w:t>
      </w:r>
    </w:p>
    <w:bookmarkEnd w:id="121"/>
    <w:bookmarkStart w:name="z22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440.00.011 IV указывается количество сигарет с фильтром, импортированных (ввезенных) на территорию Республики Казахстан в отчетном периоде из Кыргызской Республики;</w:t>
      </w:r>
    </w:p>
    <w:bookmarkEnd w:id="122"/>
    <w:bookmarkStart w:name="z22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440.00.011 V указывается количество сигарет с фильтром, импортированных (ввезенных) на территорию Республики Казахстан в отчетном периоде из третьих стран;</w:t>
      </w:r>
    </w:p>
    <w:bookmarkEnd w:id="123"/>
    <w:bookmarkStart w:name="z22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440.00.012 указывается общее количество сигарет без фильтра, папирос, импортированных (ввезенных) на территорию Республики Казахстан в отчетном периоде;</w:t>
      </w:r>
    </w:p>
    <w:bookmarkEnd w:id="124"/>
    <w:bookmarkStart w:name="z22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440.00.012 I указывается количество сигарет без фильтра, папирос, импортированных (ввезенных) на территорию Республики Казахстан в отчетном периоде из Российской Федерации;</w:t>
      </w:r>
    </w:p>
    <w:bookmarkEnd w:id="125"/>
    <w:bookmarkStart w:name="z22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в строке 440.00.012 II указывается количество сигарет без фильтра, папирос, импортированных (ввезенных) на территорию Республики Казахстан в отчетном периоде из Республики Беларусь; </w:t>
      </w:r>
    </w:p>
    <w:bookmarkEnd w:id="126"/>
    <w:bookmarkStart w:name="z23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440.00.012 III указывается количество сигарет без фильтра, папирос, импортированных (ввезенных) на территорию Республики Казахстан в отчетном периоде из Республики Армения;</w:t>
      </w:r>
    </w:p>
    <w:bookmarkEnd w:id="127"/>
    <w:bookmarkStart w:name="z23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 строке 440.00.012 IV указывается количество сигарет без фильтра, папирос, импортированных (ввезенных) на территорию Республики Казахстан в отчетном периоде из Кыргызской Республики;</w:t>
      </w:r>
    </w:p>
    <w:bookmarkEnd w:id="128"/>
    <w:bookmarkStart w:name="z23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строке 440.00.012 V указывается количество сигарет без фильтра, папирос, импортированных (ввезенных) на территорию Республики Казахстан в отчетном периоде из третьих стран;</w:t>
      </w:r>
    </w:p>
    <w:bookmarkEnd w:id="129"/>
    <w:bookmarkStart w:name="z23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строке 440.00.013 указывается общее количество сигар, импортированных (ввезенных) на территорию Республики Казахстан в отчетном периоде;</w:t>
      </w:r>
    </w:p>
    <w:bookmarkEnd w:id="130"/>
    <w:bookmarkStart w:name="z23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строке 440.00.013 I указывается количество сигар, импортированных (ввезенных) на территорию Республики Казахстан в отчетном периоде из Российской Федерации;</w:t>
      </w:r>
    </w:p>
    <w:bookmarkEnd w:id="131"/>
    <w:bookmarkStart w:name="z23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строке 440.00.013 II указывается количество сигар, импортированных (ввезенных) на территорию Республики Казахстан в отчетном периоде из Республики Беларусь;</w:t>
      </w:r>
    </w:p>
    <w:bookmarkEnd w:id="132"/>
    <w:bookmarkStart w:name="z23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 строке 440.00.013 III указывается количество сигар, импортированных (ввезенных) на территорию Республики Казахстан в отчетном периоде из Республики Армения;</w:t>
      </w:r>
    </w:p>
    <w:bookmarkEnd w:id="133"/>
    <w:bookmarkStart w:name="z23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 строке 440.00.013 IV указывается количество сигар, импортированных (ввезенных) на территорию Республики Казахстан в отчетном периоде из Кыргызской Республики;</w:t>
      </w:r>
    </w:p>
    <w:bookmarkEnd w:id="134"/>
    <w:bookmarkStart w:name="z23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 строке 440.00.013 V указывается количество сигар, импортированных (ввезенных) на территорию Республики Казахстан в отчетном периоде из третьих стран;</w:t>
      </w:r>
    </w:p>
    <w:bookmarkEnd w:id="135"/>
    <w:bookmarkStart w:name="z23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 строке 440.00.014 указывается общее количество сигарилл, импортированных (ввезенных) на территорию Республики Казахстан в отчетном периоде;</w:t>
      </w:r>
    </w:p>
    <w:bookmarkEnd w:id="136"/>
    <w:bookmarkStart w:name="z24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 строке 440.00.014 I указывается количество сигарилл, импортированных (ввезенных) на территорию Республики Казахстан в отчетном периоде из Российской Федерации;</w:t>
      </w:r>
    </w:p>
    <w:bookmarkEnd w:id="137"/>
    <w:bookmarkStart w:name="z24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 строке 440.00.014 II указывается количество сигарилл, импортированных (ввезенных) на территорию Республики Казахстан в отчетном периоде из Республики Беларусь;</w:t>
      </w:r>
    </w:p>
    <w:bookmarkEnd w:id="138"/>
    <w:bookmarkStart w:name="z24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 строке 440.00.014 III указывается количество сигарилл, импортированных (ввезенных) на территорию Республики Казахстан в отчетном периоде из Республики Армения;</w:t>
      </w:r>
    </w:p>
    <w:bookmarkEnd w:id="139"/>
    <w:bookmarkStart w:name="z24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в строке 440.00.014 IV указывается количество сигарилл, импортированных (ввезенных) на территорию Республики Казахстан в отчетном периоде из Кыргызской Республики; </w:t>
      </w:r>
    </w:p>
    <w:bookmarkEnd w:id="140"/>
    <w:bookmarkStart w:name="z24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 строке 440.00.014 V указывается количество сигарилл, импортированных (ввезенных) на территорию Республики Казахстан в отчетном периоде из третьих стран;</w:t>
      </w:r>
    </w:p>
    <w:bookmarkEnd w:id="141"/>
    <w:bookmarkStart w:name="z24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 строке 440.00.015 указывается общее количество табака, импортированного (ввезенного) на территорию Республики Казахстан в отчетном периоде;</w:t>
      </w:r>
    </w:p>
    <w:bookmarkEnd w:id="142"/>
    <w:bookmarkStart w:name="z24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в строке 440.00.015 I указывается количество табака, импортированного (ввезенного) на территорию Республики Казахстан в отчетном периоде из Российской Федерации;</w:t>
      </w:r>
    </w:p>
    <w:bookmarkEnd w:id="143"/>
    <w:bookmarkStart w:name="z24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 строке 440.00.015 II указывается количество табака, импортированного (ввезенного) на территорию Республики Казахстан в отчетном периоде из Республики Беларусь;</w:t>
      </w:r>
    </w:p>
    <w:bookmarkEnd w:id="144"/>
    <w:bookmarkStart w:name="z24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 строке 440.00.015 III указывается количество табака, импортированного (ввезенного) на территорию Республики Казахстан в отчетном периоде из Республики Армения;</w:t>
      </w:r>
    </w:p>
    <w:bookmarkEnd w:id="145"/>
    <w:bookmarkStart w:name="z24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 строке 440.00.015 IV указывается количество табака, импортированного (ввезенного) на территорию Республики Казахстан в отчетном периоде из Кыргызской Республики;</w:t>
      </w:r>
    </w:p>
    <w:bookmarkEnd w:id="146"/>
    <w:bookmarkStart w:name="z25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 строке 440.00.015 V указывается количество табака, импортированного (ввезенного) на территорию Республики Казахстан в отчетном периоде из третьих стран.</w:t>
      </w:r>
    </w:p>
    <w:bookmarkEnd w:id="147"/>
    <w:bookmarkStart w:name="z25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разделе "Реализовано за отчетный период":</w:t>
      </w:r>
    </w:p>
    <w:bookmarkEnd w:id="148"/>
    <w:bookmarkStart w:name="z25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440.00.016 указывается общее количество реализованных сигарет с фильтром за отчетный период (величина данной строки определяется сложением величин, указанных в строках 440.00.021, 440.00.026, 440.00.031 и 440.00.036);</w:t>
      </w:r>
    </w:p>
    <w:bookmarkEnd w:id="149"/>
    <w:bookmarkStart w:name="z25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440.00.017 указывается общее количество реализованных сигарет без фильтра, папирос за отчетный период (величина данной строки определяется сложением величин, указанных в строках 440.00.022, 440.00.027, 440.00.032 и 440.00.037);</w:t>
      </w:r>
    </w:p>
    <w:bookmarkEnd w:id="150"/>
    <w:bookmarkStart w:name="z25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440.00.018 указывается общее количество реализованных сигар за отчетный период (величина данной строки определяется сложением величин, указанных в строках 440.00.023, 440.00.028, 440.00.033 и 440.00.038);</w:t>
      </w:r>
    </w:p>
    <w:bookmarkEnd w:id="151"/>
    <w:bookmarkStart w:name="z25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440.00.019 указывается общее количество реализованных сигарилл за отчетный период (величина данной строки определяется сложением величин, указанных в строках 440.00.024, 440.00.029, 440.00.034 и 440.00.039);</w:t>
      </w:r>
    </w:p>
    <w:bookmarkEnd w:id="152"/>
    <w:bookmarkStart w:name="z25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440.00.020 указывается общее количество реализованного табака за отчетный период (величина данной строки определяется сложением величин, указанных в строках 440.00.025, 440.00.030, 440.00.035 и 440.00.040);</w:t>
      </w:r>
    </w:p>
    <w:bookmarkEnd w:id="153"/>
    <w:bookmarkStart w:name="z25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строке 440.00.021 указывается количество реализованных сигарет с фильтром лицам, осуществляющим оптовую реализацию табачных изделий; </w:t>
      </w:r>
    </w:p>
    <w:bookmarkEnd w:id="154"/>
    <w:bookmarkStart w:name="z25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440.00.022 указывается количество реализованных сигарет без фильтра, папирос лицам, осуществляющим оптовую реализацию табачных изделий;</w:t>
      </w:r>
    </w:p>
    <w:bookmarkEnd w:id="155"/>
    <w:bookmarkStart w:name="z25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440.00.023 указывается количество реализованных сигар лицам, осуществляющим оптовую реализацию табачных изделий;</w:t>
      </w:r>
    </w:p>
    <w:bookmarkEnd w:id="156"/>
    <w:bookmarkStart w:name="z26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440.00.024 указывается количество реализованных сигарилл лицам, осуществляющим оптовую реализацию табачных изделий;</w:t>
      </w:r>
    </w:p>
    <w:bookmarkEnd w:id="157"/>
    <w:bookmarkStart w:name="z26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440.00.025 указывается количество реализованного табака лицам, осуществляющим оптовую реализацию табачных изделий;</w:t>
      </w:r>
    </w:p>
    <w:bookmarkEnd w:id="158"/>
    <w:bookmarkStart w:name="z26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440.00.026 указывается количество реализованных сигарет с фильтром в розницу самостоятельно либо лицам, осуществляющим розничную реализацию табачных изделий;</w:t>
      </w:r>
    </w:p>
    <w:bookmarkEnd w:id="159"/>
    <w:bookmarkStart w:name="z26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440.00.027 указывается количество реализованных сигарет без фильтра, папирос в розницу самостоятельно либо лицам, осуществляющим розничную реализацию табачных изделий;</w:t>
      </w:r>
    </w:p>
    <w:bookmarkEnd w:id="160"/>
    <w:bookmarkStart w:name="z26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440.00.028 указывается количество реализованных сигар в розницу самостоятельно либо лицам, осуществляющим розничную реализацию табачных изделий;</w:t>
      </w:r>
    </w:p>
    <w:bookmarkEnd w:id="161"/>
    <w:bookmarkStart w:name="z26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440.00.029 указывается количество реализованных сигарилл в розницу самостоятельно либо лицам, осуществляющим розничную реализацию табачных изделий;</w:t>
      </w:r>
    </w:p>
    <w:bookmarkEnd w:id="162"/>
    <w:bookmarkStart w:name="z26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440.00.030 указывается количество реализованного табака в розницу самостоятельно либо лицам, осуществляющим розничную реализацию табачных изделий;</w:t>
      </w:r>
    </w:p>
    <w:bookmarkEnd w:id="163"/>
    <w:bookmarkStart w:name="z26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 строке 440.00.031 указывается общее количество экспортированных (вывозимых) сигарет с фильтром за пределы территории Республики Казахстан за отчетный период;</w:t>
      </w:r>
    </w:p>
    <w:bookmarkEnd w:id="164"/>
    <w:bookmarkStart w:name="z26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строке 440.00.031 I указывается количество экспортированных (вывозимых) сигарет с фильтром за пределы территории Республики Казахстан в отчетном периоде в Российскую Федерацию;</w:t>
      </w:r>
    </w:p>
    <w:bookmarkEnd w:id="165"/>
    <w:bookmarkStart w:name="z26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строке 440.00.031 II указывается количество экспортированных (вывозимых) сигарет с фильтром за пределы территории Республики Казахстан в отчетном периоде в Республику Беларусь;</w:t>
      </w:r>
    </w:p>
    <w:bookmarkEnd w:id="166"/>
    <w:bookmarkStart w:name="z27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строке 440.00.031 III указывается количество экспортированных (вывозимых) сигарет с фильтром за пределы территории Республики Казахстан в отчетном периоде в Республику Армения;</w:t>
      </w:r>
    </w:p>
    <w:bookmarkEnd w:id="167"/>
    <w:bookmarkStart w:name="z27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строке 440.00.031 IV указывается количество экспортированных (вывозимых) сигарет с фильтром за пределы территории Республики Казахстан в отчетном периоде в Кыргызскую Республику;</w:t>
      </w:r>
    </w:p>
    <w:bookmarkEnd w:id="168"/>
    <w:bookmarkStart w:name="z27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в строке 440.00.031 V указывается количество экспортированных (вывозимых) сигарет с фильтром за пределы территории Республики Казахстан в отчетном периоде в третьи страны; </w:t>
      </w:r>
    </w:p>
    <w:bookmarkEnd w:id="169"/>
    <w:bookmarkStart w:name="z27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 строке 440.00.032 указывается общее количество экспортированных (вывозимых) сигарет без фильтра, папирос за пределы территории Республики Казахстан за отчетный период;</w:t>
      </w:r>
    </w:p>
    <w:bookmarkEnd w:id="170"/>
    <w:bookmarkStart w:name="z27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 строке 440.00.032 I указывается количество экспортированных (вывозимых) сигарет без фильтра, папирос за пределы территории Республики Казахстан в отчетном периоде в Российскую Федерацию;</w:t>
      </w:r>
    </w:p>
    <w:bookmarkEnd w:id="171"/>
    <w:bookmarkStart w:name="z27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 строке 440.00.032 II указывается количество экспортированных (вывозимых) сигарет без фильтра, папирос за пределы территории Республики Казахстан в отчетном периоде в Республику Беларусь;</w:t>
      </w:r>
    </w:p>
    <w:bookmarkEnd w:id="172"/>
    <w:bookmarkStart w:name="z27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 строке 440.00.032 III указывается количество экспортированных (вывозимых) сигарет без фильтра, папирос за пределы территории Республики Казахстан в отчетном периоде в Республику Армения;</w:t>
      </w:r>
    </w:p>
    <w:bookmarkEnd w:id="173"/>
    <w:bookmarkStart w:name="z27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 строке 440.00.032 IV указывается количество экспортированных (вывозимых) сигарет без фильтра, папирос за пределы территории Республики Казахстан в отчетном периоде в Кыргызскую Республику;</w:t>
      </w:r>
    </w:p>
    <w:bookmarkEnd w:id="174"/>
    <w:bookmarkStart w:name="z27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 строке 440.00.032 V указывается количество экспортированных (вывозимых) сигарет без фильтра, папирос за пределы территории Республики Казахстан в отчетном периоде в третьи страны;</w:t>
      </w:r>
    </w:p>
    <w:bookmarkEnd w:id="175"/>
    <w:bookmarkStart w:name="z27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в строке 440.00.033 указывается общее количество экспортированных (вывозимых) сигар за пределы территории Республики Казахстан за отчетный период;</w:t>
      </w:r>
    </w:p>
    <w:bookmarkEnd w:id="176"/>
    <w:bookmarkStart w:name="z28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 строке 440.00.033 I указывается количество экспортированных (вывозимых) сигар за пределы территории Республики Казахстан в отчетном периоде в Российскую Федерацию;</w:t>
      </w:r>
    </w:p>
    <w:bookmarkEnd w:id="177"/>
    <w:bookmarkStart w:name="z28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 строке 440.00.033 II указывается количество экспортированных (вывозимых) сигар за пределы территории Республики Казахстан в отчетном периоде в Республику Беларусь;</w:t>
      </w:r>
    </w:p>
    <w:bookmarkEnd w:id="178"/>
    <w:bookmarkStart w:name="z28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в строке 440.00.033 III указывается количество экспортированных (вывозимых) сигар за пределы территории Республики Казахстан в отчетном периоде в Республику Армения;</w:t>
      </w:r>
    </w:p>
    <w:bookmarkEnd w:id="179"/>
    <w:bookmarkStart w:name="z28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 строке 440.00.033 IV указывается количество экспортированных (вывозимых) сигар за пределы территории Республики Казахстан в отчетном периоде в Кыргызскую Республику;</w:t>
      </w:r>
    </w:p>
    <w:bookmarkEnd w:id="180"/>
    <w:bookmarkStart w:name="z28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 строке 440.00.033 V указывается количество экспортированных (вывозимых) сигар за пределы территории Республики Казахстан в отчетном периоде в третьи страны;</w:t>
      </w:r>
    </w:p>
    <w:bookmarkEnd w:id="181"/>
    <w:bookmarkStart w:name="z28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 строке 440.00.034 указывается общее количество экспортированных (вывозимых) сигарилл за пределы территории Республики Казахстан за отчетный период;</w:t>
      </w:r>
    </w:p>
    <w:bookmarkEnd w:id="182"/>
    <w:bookmarkStart w:name="z28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в строке 440.00.034 I указывается количество экспортированных (вывозимых) сигарилл за пределы территории Республики Казахстан в отчетном периоде в Российскую Федерацию; </w:t>
      </w:r>
    </w:p>
    <w:bookmarkEnd w:id="183"/>
    <w:bookmarkStart w:name="z28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в строке 440.00.034 II указывается количество экспортированных (вывозимых) сигарилл за пределы территории Республики Казахстан в отчетном периоде в Республику Беларусь;</w:t>
      </w:r>
    </w:p>
    <w:bookmarkEnd w:id="184"/>
    <w:bookmarkStart w:name="z28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 строке 440.00.034 III указывается количество экспортированных (вывозимых) сигарилл за пределы территории Республики Казахстан в отчетном периоде в Республику Армения;</w:t>
      </w:r>
    </w:p>
    <w:bookmarkEnd w:id="185"/>
    <w:bookmarkStart w:name="z28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в строке 440.00.034 IV указывается количество экспортированных (вывозимых) сигарилл за пределы территории Республики Казахстан в отчетном периоде в Кыргызскую Республику;</w:t>
      </w:r>
    </w:p>
    <w:bookmarkEnd w:id="186"/>
    <w:bookmarkStart w:name="z29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в строке 440.00.034 V указывается количество экспортированных (вывозимых) сигарилл за пределы территории Республики Казахстан в отчетном периоде в третьи страны;</w:t>
      </w:r>
    </w:p>
    <w:bookmarkEnd w:id="187"/>
    <w:bookmarkStart w:name="z29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в строке 440.00.035 указывается общее количество экспортируемого (вывозимого) табака за пределы территории Республики Казахстан за отчетный период;</w:t>
      </w:r>
    </w:p>
    <w:bookmarkEnd w:id="188"/>
    <w:bookmarkStart w:name="z29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в строке 440.00.035 I указывается количество экспортируемого (вывозимого) табака за пределы территории Республики Казахстан в отчетном периоде в Российскую Федерацию;</w:t>
      </w:r>
    </w:p>
    <w:bookmarkEnd w:id="189"/>
    <w:bookmarkStart w:name="z29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в строке 440.00.035 II указывается количество экспортируемого (вывозимого) табака за пределы территории Республики Казахстан в отчетном периоде в Республику Беларусь;</w:t>
      </w:r>
    </w:p>
    <w:bookmarkEnd w:id="190"/>
    <w:bookmarkStart w:name="z294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в строке 440.00.035 III указывается количество экспортируемого (вывозимого) табака за пределы территории Республики Казахстан в отчетном периоде в Республику Армения;</w:t>
      </w:r>
    </w:p>
    <w:bookmarkEnd w:id="191"/>
    <w:bookmarkStart w:name="z29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в строке 440.00.035 IV указывается количество экспортируемого (вывозимого) табака за пределы территории Республики Казахстан в отчетном периоде в Кыргызскую Республику;</w:t>
      </w:r>
    </w:p>
    <w:bookmarkEnd w:id="192"/>
    <w:bookmarkStart w:name="z29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45) в строке 440.00.035 V указывается количество экспортируемого (вывозимого) табака за пределы территории Республики Казахстан в отчетном периоде в третьи страны;</w:t>
      </w:r>
    </w:p>
    <w:bookmarkEnd w:id="193"/>
    <w:bookmarkStart w:name="z29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46) в строке 440.00.036 указывается количество сигарет с фильтром, использованных при натуральной оплате, испорченных, утерянных и прочее, подтвержденные документально;</w:t>
      </w:r>
    </w:p>
    <w:bookmarkEnd w:id="194"/>
    <w:bookmarkStart w:name="z29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47) в строке 440.00.037 указывается количество сигарет без фильтра, папирос, использованных при натуральной оплате, испорченных, утерянных и прочее, подтвержденные документально;</w:t>
      </w:r>
    </w:p>
    <w:bookmarkEnd w:id="195"/>
    <w:bookmarkStart w:name="z29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48) в строке 440.00.038 указывается количество сигар, использованных при натуральной оплате, испорченных, утерянных и прочее, подтвержденные документально;</w:t>
      </w:r>
    </w:p>
    <w:bookmarkEnd w:id="196"/>
    <w:bookmarkStart w:name="z30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в строке 440.00.039 указывается количество сигарилл, использованных при натуральной оплате, испорченных, утерянных и прочее, подтвержденные документально; </w:t>
      </w:r>
    </w:p>
    <w:bookmarkEnd w:id="197"/>
    <w:bookmarkStart w:name="z30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50) в строке 440.00.040 указывается количество табака, использованного при натуральной оплате, испорченного, утерянного и прочее, подтвержденные документально.</w:t>
      </w:r>
    </w:p>
    <w:bookmarkEnd w:id="198"/>
    <w:bookmarkStart w:name="z30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разделе "Остаток на конец отчетного периода":</w:t>
      </w:r>
    </w:p>
    <w:bookmarkEnd w:id="199"/>
    <w:bookmarkStart w:name="z30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440.00.041 указывается остаток сигарет с фильтром, оставшегося у декларанта на конец отчетного периода (величина данной строки определяется сложением величин, указанных в строках 440.00.001 и 440.00.006, за минусом величины, указанной в строке 440.00.016, при этом при представлении декларации за следующий отчетный период показатель данной строки переносится в строку 440.00.001 указанной декларации);</w:t>
      </w:r>
    </w:p>
    <w:bookmarkEnd w:id="200"/>
    <w:bookmarkStart w:name="z30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440.00.042 указывается остаток сигарет без фильтра, папирос, оставшихся у декларанта на конец отчетного периода (величина данной строки определяется сложением величин, указанных в строках 440.00.002 и 440.00.007, за минусом величины, указанной в строке 440.00.017, при этом при представлении декларации за следующий отчетный период показатель данной строки переносится в строку 440.00.002 указанной декларации);</w:t>
      </w:r>
    </w:p>
    <w:bookmarkEnd w:id="201"/>
    <w:bookmarkStart w:name="z30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440.00.043 указывается остаток сигар, оставшихся у декларанта на конец отчетного периода (величина данной строки определяется сложением величин, указанных в строках 440.00.003 и 440.00.008, за минусом величины, указанной в строке 440.00.018, при этом при представлении декларации за следующий отчетный период показатель данной строки переносится в строку 440.00.003 указанной декларации);</w:t>
      </w:r>
    </w:p>
    <w:bookmarkEnd w:id="202"/>
    <w:bookmarkStart w:name="z30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440.00.044 указывается остаток сигарилл, оставшихся у декларанта на конец отчетного периода (величина данной строки определяется сложением величин, указанных в строках 440.00.004 и 440.00.009, за минусом величины, указанной в строке 440.00.019, при этом при представлении декларации за следующий отчетный период показатель данной строки переносится в строку 440.00.004 указанной декларации);</w:t>
      </w:r>
    </w:p>
    <w:bookmarkEnd w:id="203"/>
    <w:bookmarkStart w:name="z30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440.00.045 указывается остаток табака, оставшегося у декларанта на конец отчетного периода (величина данной строки определяется сложением величин, указанных в строках 440.00.005 и 440.00.010, за минусом величины, указанной в строке 440.00.020, при этом при представлении декларации за следующий отчетный период показатель данной строки переносится в строку 440.00.005 указанной декларации).</w:t>
      </w:r>
    </w:p>
    <w:bookmarkEnd w:id="204"/>
    <w:bookmarkStart w:name="z308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Составление приложения 1 к декларации (форма 440.01) – "Сведения об объемах табачных изделий"</w:t>
      </w:r>
    </w:p>
    <w:bookmarkEnd w:id="205"/>
    <w:bookmarkStart w:name="z30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Форма 440.01 предназначена для отражения информации об объемах табачных изделий по наименованиям, посредством персональных идентификационных номеров-кодов (далее – ПИН-код), оставшихся на начало и конец, полученных и реализованных за отчетный период декларантами. </w:t>
      </w:r>
    </w:p>
    <w:bookmarkEnd w:id="206"/>
    <w:bookmarkStart w:name="z31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разделе "Общая информация о декларанте" декларант указывает следующие данные:</w:t>
      </w:r>
    </w:p>
    <w:bookmarkEnd w:id="207"/>
    <w:bookmarkStart w:name="z31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 (БИН) – индивидуальный идентификационный (бизнес – идентификационный) номер налогоплательщика;</w:t>
      </w:r>
    </w:p>
    <w:bookmarkEnd w:id="208"/>
    <w:bookmarkStart w:name="z31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отчетный период, за который представляется декларация (указывается арабскими цифрами, если номер месяца имеет менее двух символов, то он указывается в правой ячейке).</w:t>
      </w:r>
    </w:p>
    <w:bookmarkEnd w:id="209"/>
    <w:bookmarkStart w:name="z31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разделе "Объемы табачных изделий":</w:t>
      </w:r>
    </w:p>
    <w:bookmarkEnd w:id="210"/>
    <w:bookmarkStart w:name="z31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440.01.001 указывается код расшифровываемой строки Декларации, каждой в отдельности (каждый код строки составляется отдельная страница, при этом нумерация страниц остается сквозной);</w:t>
      </w:r>
    </w:p>
    <w:bookmarkEnd w:id="211"/>
    <w:bookmarkStart w:name="z31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строка 440.01.002 состоит из пяти граф:</w:t>
      </w:r>
    </w:p>
    <w:bookmarkEnd w:id="212"/>
    <w:bookmarkStart w:name="z31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А указывается порядковый номер строки;</w:t>
      </w:r>
    </w:p>
    <w:bookmarkEnd w:id="213"/>
    <w:bookmarkStart w:name="z31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В указывается наименование поставщика или получателя;</w:t>
      </w:r>
    </w:p>
    <w:bookmarkEnd w:id="214"/>
    <w:bookmarkStart w:name="z31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С указывается ИИН/БИН поставщика или получателя;</w:t>
      </w:r>
    </w:p>
    <w:bookmarkEnd w:id="215"/>
    <w:bookmarkStart w:name="z31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D указывается ПИН-код для табачных изделий, присвоенный в соответствии с порядком, утвержденным уполномоченным органом в области государственного регулирования производства и оборота табачных изделий;</w:t>
      </w:r>
    </w:p>
    <w:bookmarkEnd w:id="216"/>
    <w:bookmarkStart w:name="z320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Е указываются объемы отпускаемых, получаемых или остаток табачных изделий (штуки);</w:t>
      </w:r>
    </w:p>
    <w:bookmarkEnd w:id="217"/>
    <w:bookmarkStart w:name="z32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440.01.003 указывается итоговое количество сигарет с фильтром, отраженных на заполняемой странице формы 440.01;</w:t>
      </w:r>
    </w:p>
    <w:bookmarkEnd w:id="218"/>
    <w:bookmarkStart w:name="z32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440.01.004 указывается итоговое количество сигарет без фильтра, папирос, отраженных на заполняемой странице формы 440.01;</w:t>
      </w:r>
    </w:p>
    <w:bookmarkEnd w:id="219"/>
    <w:bookmarkStart w:name="z32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440.01.005 указывается итоговое количество сигар, отраженных на заполняемой странице формы 440.01;</w:t>
      </w:r>
    </w:p>
    <w:bookmarkEnd w:id="220"/>
    <w:bookmarkStart w:name="z32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440.01.006 указывается итоговое количество сигарилл, отраженных на заполняемой странице формы 440.01;</w:t>
      </w:r>
    </w:p>
    <w:bookmarkEnd w:id="221"/>
    <w:bookmarkStart w:name="z32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440.01.007 указывается итоговое количество табака, отраженного на заполняемой странице формы 440.01.</w:t>
      </w:r>
    </w:p>
    <w:bookmarkEnd w:id="222"/>
    <w:bookmarkStart w:name="z326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Составление приложения 2 к декларации (форма 440.02) – "Сведения о поступлении табачных изделий по импорту"</w:t>
      </w:r>
    </w:p>
    <w:bookmarkEnd w:id="223"/>
    <w:bookmarkStart w:name="z32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Форма 440.02 предназначена для отражения информации об импорте (ввозе) табачных изделий на территорию Республики Казахстан лицами, осуществляющими импорт табачных изделий.</w:t>
      </w:r>
    </w:p>
    <w:bookmarkEnd w:id="224"/>
    <w:bookmarkStart w:name="z32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разделе "Общая информация о декларанте" декларант указывает следующие данные:</w:t>
      </w:r>
    </w:p>
    <w:bookmarkEnd w:id="225"/>
    <w:bookmarkStart w:name="z329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ИИН (БИН) – индивидуальный идентификационный (бизнес-идентификационный) номер налогоплательщика; </w:t>
      </w:r>
    </w:p>
    <w:bookmarkEnd w:id="226"/>
    <w:bookmarkStart w:name="z33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отчетный период, за который представляется декларация (указывается арабскими цифрами, если номер месяца имеет менее двух символов, то он указывается в правой ячейке);</w:t>
      </w:r>
    </w:p>
    <w:bookmarkEnd w:id="227"/>
    <w:bookmarkStart w:name="z33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код ТН ВЭД (указываются коды товаров в соответствии с единой Товарной номенклатурой внешнеэкономической деятельности Евразийского экономического сообщества);</w:t>
      </w:r>
    </w:p>
    <w:bookmarkEnd w:id="228"/>
    <w:bookmarkStart w:name="z332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таможенной декларации, в соответствии с которой табачные изделия импортированы, за исключением из Российской Федерации, Республики Беларусь, Республики Армения и Кыргызской Республики;</w:t>
      </w:r>
    </w:p>
    <w:bookmarkEnd w:id="229"/>
    <w:bookmarkStart w:name="z33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договор (контракт) по импорту (ввозу) (указываются номер и дата заключения договора (контракта) с поставщиком).</w:t>
      </w:r>
    </w:p>
    <w:bookmarkEnd w:id="230"/>
    <w:bookmarkStart w:name="z33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разделе "Объем импорта табачных изделий":</w:t>
      </w:r>
    </w:p>
    <w:bookmarkEnd w:id="231"/>
    <w:bookmarkStart w:name="z33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440.02.001 указывается количество импортируемых (ввозимых) сигарет с фильтром на территорию Республики Казахстан согласно заключенному договору (контракту) на поставку;</w:t>
      </w:r>
    </w:p>
    <w:bookmarkEnd w:id="232"/>
    <w:bookmarkStart w:name="z33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440.02.002 указывается количество импортируемых (ввозимых) сигарет без фильтра, папирос на территорию Республики Казахстан согласно заключенному договору (контракту) на поставку;</w:t>
      </w:r>
    </w:p>
    <w:bookmarkEnd w:id="233"/>
    <w:bookmarkStart w:name="z33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440.02.003 указывается количество импортируемых (ввозимых) сигар на территорию Республики Казахстан согласно заключенному договору (контракту) на поставку;</w:t>
      </w:r>
    </w:p>
    <w:bookmarkEnd w:id="234"/>
    <w:bookmarkStart w:name="z33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440.02.004 указывается количество импортируемых (ввозимых) сигарилл на территорию Республики Казахстан согласно заключенному договору (контракту) на поставку;</w:t>
      </w:r>
    </w:p>
    <w:bookmarkEnd w:id="235"/>
    <w:bookmarkStart w:name="z33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440.02.005 указывается количество импортируемого (ввозимого) табака на территорию Республики Казахстан согласно заключенному договору (контракту) на поставку.</w:t>
      </w:r>
    </w:p>
    <w:bookmarkEnd w:id="236"/>
    <w:bookmarkStart w:name="z34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разделе "Общая стоимость поставки":</w:t>
      </w:r>
    </w:p>
    <w:bookmarkEnd w:id="237"/>
    <w:bookmarkStart w:name="z34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440.02.006 указывается общая стоимость импортируемых (ввозимых) сигарет с фильтром на территорию Республики Казахстан согласно заключенному договору (контракту) с поставщиком;</w:t>
      </w:r>
    </w:p>
    <w:bookmarkEnd w:id="238"/>
    <w:bookmarkStart w:name="z34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440.02.007 указывается общая стоимость импортируемых (ввозимых) сигарет без фильтра, папирос на территорию Республики Казахстан согласно заключенному договору (контракту) с поставщиком;</w:t>
      </w:r>
    </w:p>
    <w:bookmarkEnd w:id="239"/>
    <w:bookmarkStart w:name="z34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440.02.008 указывается общая стоимость импортируемых (ввозимых) сигар на территорию Республики Казахстан согласно заключенному договору (контракту) с поставщиком;</w:t>
      </w:r>
    </w:p>
    <w:bookmarkEnd w:id="240"/>
    <w:bookmarkStart w:name="z34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строке 440.02.009 указывается общая стоимость импортируемых (ввозимых) сигарилл на территорию Республики Казахстан согласно заключенному договору (контракту) с поставщиком; </w:t>
      </w:r>
    </w:p>
    <w:bookmarkEnd w:id="241"/>
    <w:bookmarkStart w:name="z34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440.02.010 указывается общая стоимость импортируемого (ввозимого) табака на территорию Республики Казахстан согласно заключенному договору (контракту) с поставщиком.</w:t>
      </w:r>
    </w:p>
    <w:bookmarkEnd w:id="242"/>
    <w:bookmarkStart w:name="z34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разделе "Количество импортированных табачных изделий за отчетный период":</w:t>
      </w:r>
    </w:p>
    <w:bookmarkEnd w:id="243"/>
    <w:bookmarkStart w:name="z34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440.02.011 указывается общее количество импортированных (ввозимых) сигарет с фильтром на территорию Республики Казахстан за отчетный период (показатель данной строки подлежит расшифровке в форме 440.01);</w:t>
      </w:r>
    </w:p>
    <w:bookmarkEnd w:id="244"/>
    <w:bookmarkStart w:name="z34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440.02.011 I указывается количество импортированных (ввозимых) сигарет с фильтром на территорию Республики Казахстан в отчетном периоде из Российской Федерации;</w:t>
      </w:r>
    </w:p>
    <w:bookmarkEnd w:id="245"/>
    <w:bookmarkStart w:name="z34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440.02.011 II указывается количество импортированных (ввозимых) сигарет с фильтром на территорию Республики Казахстан в отчетном периоде из Республики Беларусь;</w:t>
      </w:r>
    </w:p>
    <w:bookmarkEnd w:id="246"/>
    <w:bookmarkStart w:name="z35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440.02.011 III указывается количество импортированных (ввозимых) сигарет с фильтром на территорию Республики Казахстан в отчетном периоде из Республики Армения;</w:t>
      </w:r>
    </w:p>
    <w:bookmarkEnd w:id="247"/>
    <w:bookmarkStart w:name="z35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440.02.011 IV указывается количество импортированных (ввозимых) сигарет с фильтром на территорию Республики Казахстан в отчетном периоде из Кыргызской Республики;</w:t>
      </w:r>
    </w:p>
    <w:bookmarkEnd w:id="248"/>
    <w:bookmarkStart w:name="z35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440.02.011 V указывается количество импортированных (ввозимых) сигарет с фильтром на территорию Республики Казахстан в отчетном периоде из третьих стран;</w:t>
      </w:r>
    </w:p>
    <w:bookmarkEnd w:id="249"/>
    <w:bookmarkStart w:name="z35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440.02.012 указывается общее количество импортированных (ввозимых) сигарет без фильтра, папирос на территорию Республики Казахстан за отчетный период (показатель данной строки подлежит расшифровке в форме 440.01);</w:t>
      </w:r>
    </w:p>
    <w:bookmarkEnd w:id="250"/>
    <w:bookmarkStart w:name="z35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440.02.012 I указывается количество импортированных (ввозимых) сигарет без фильтра, папирос на территорию Республики Казахстан в отчетном периоде из Российской Федерации;</w:t>
      </w:r>
    </w:p>
    <w:bookmarkEnd w:id="251"/>
    <w:bookmarkStart w:name="z35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440.02.012 II указывается количество импортированных (ввозимых) сигарет без фильтра, папирос на территорию Республики Казахстан в отчетном периоде из Республики Беларусь;</w:t>
      </w:r>
    </w:p>
    <w:bookmarkEnd w:id="252"/>
    <w:bookmarkStart w:name="z35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440.02.012 III указывается количество импортированных (ввозимых) сигарет без фильтра, папирос на территорию Республики Казахстан в отчетном периоде из Республики Армения;</w:t>
      </w:r>
    </w:p>
    <w:bookmarkEnd w:id="253"/>
    <w:bookmarkStart w:name="z35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440.02.012 IV указывается количество импортированных (ввозимых) сигарет без фильтра, папирос на территорию Республики Казахстан в отчетном периоде из Кыргызской Республики;</w:t>
      </w:r>
    </w:p>
    <w:bookmarkEnd w:id="254"/>
    <w:bookmarkStart w:name="z35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в строке 440.02.012 V указывается количество импортированных (ввозимых) сигарет без фильтра, папирос на территорию Республики Казахстан в отчетном периоде из третьих стран; </w:t>
      </w:r>
    </w:p>
    <w:bookmarkEnd w:id="255"/>
    <w:bookmarkStart w:name="z35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440.02.013 указывается общее количество импортированных (ввозимых) сигар на территорию Республики Казахстан за отчетный период (показатель данной строки подлежит расшифровке в форме 440.01);</w:t>
      </w:r>
    </w:p>
    <w:bookmarkEnd w:id="256"/>
    <w:bookmarkStart w:name="z36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440.02.013 I указывается количество импортированных (ввозимых) сигар на территорию Республики Казахстан в отчетном периоде из Российской Федерации;</w:t>
      </w:r>
    </w:p>
    <w:bookmarkEnd w:id="257"/>
    <w:bookmarkStart w:name="z36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440.02.013 II указывается количество импортированных (ввозимых) сигар на территорию Республики Казахстан в отчетном периоде из Республики Беларусь;</w:t>
      </w:r>
    </w:p>
    <w:bookmarkEnd w:id="258"/>
    <w:bookmarkStart w:name="z36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 строке 440.02.013 III указывается количество импортированных (ввозимых) сигар на территорию Республики Казахстан в отчетном периоде из Республики Армения;</w:t>
      </w:r>
    </w:p>
    <w:bookmarkEnd w:id="259"/>
    <w:bookmarkStart w:name="z36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строке 440.02.013 IV указывается количество импортированных (ввозимых) сигар на территорию Республики Казахстан в отчетном периоде из Кыргызской Республики;</w:t>
      </w:r>
    </w:p>
    <w:bookmarkEnd w:id="260"/>
    <w:bookmarkStart w:name="z36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строке 440.02.013 V указывается количество импортированных (ввозимых) сигар на территорию Республики Казахстан в отчетном периоде из третьих стран;</w:t>
      </w:r>
    </w:p>
    <w:bookmarkEnd w:id="261"/>
    <w:bookmarkStart w:name="z36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строке 440.02.014 указывается общее количество импортированных (ввозимых) сигарилл на территорию Республики Казахстан за отчетный период (показатель данной строки подлежит расшифровке в форме 440.01);</w:t>
      </w:r>
    </w:p>
    <w:bookmarkEnd w:id="262"/>
    <w:bookmarkStart w:name="z36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строке 440.02.014 I указывается количество импортированных (ввозимых) сигарилл на территорию Республики Казахстан в отчетном периоде из Российской Федерации;</w:t>
      </w:r>
    </w:p>
    <w:bookmarkEnd w:id="263"/>
    <w:bookmarkStart w:name="z36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 строке 440.02.014 II указывается количество импортированных (ввозимых) сигарилл на территорию Республики Казахстан в отчетном периоде из Республики Беларусь;</w:t>
      </w:r>
    </w:p>
    <w:bookmarkEnd w:id="264"/>
    <w:bookmarkStart w:name="z36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 строке 440.02.014 III указывается количество импортированных (ввозимых) сигарилл на территорию Республики Казахстан в отчетном периоде из Республики Армения;</w:t>
      </w:r>
    </w:p>
    <w:bookmarkEnd w:id="265"/>
    <w:bookmarkStart w:name="z36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 строке 440.02.014 IV указывается количество импортированных (ввозимых) сигарилл на территорию Республики Казахстан в отчетном периоде из Кыргызской Республики;</w:t>
      </w:r>
    </w:p>
    <w:bookmarkEnd w:id="266"/>
    <w:bookmarkStart w:name="z37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 строке 440.02.014 V указывается количество импортированных (ввозимых) сигарилл на территорию Республики Казахстан в отчетном периоде из третьих стран;</w:t>
      </w:r>
    </w:p>
    <w:bookmarkEnd w:id="267"/>
    <w:bookmarkStart w:name="z37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в строке 440.02.015 указывается общее количество импортированного (ввозимого) табака на территорию Республики Казахстан за отчетный период (показатель данной строки подлежит расшифровке в форме 440.01); </w:t>
      </w:r>
    </w:p>
    <w:bookmarkEnd w:id="268"/>
    <w:bookmarkStart w:name="z37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 строке 440.02.015 I указывается количество импортированного (ввозимого) табака на территорию Республики Казахстан в отчетном периоде из Российской Федерации;</w:t>
      </w:r>
    </w:p>
    <w:bookmarkEnd w:id="269"/>
    <w:bookmarkStart w:name="z37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 строке 440.02.015 II указывается количество импортированного (ввозимого) табака на территорию Республики Казахстан в отчетном периоде из Республики Беларусь;</w:t>
      </w:r>
    </w:p>
    <w:bookmarkEnd w:id="270"/>
    <w:bookmarkStart w:name="z37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в строке 440.02.015 III указывается количество импортированного (ввозимого) табака на территорию Республики Казахстан в отчетном периоде из Республики Армения;</w:t>
      </w:r>
    </w:p>
    <w:bookmarkEnd w:id="271"/>
    <w:bookmarkStart w:name="z37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 строке 440.02.015 IV указывается количество импортированного (ввозимого) табака на территорию Республики Казахстан в отчетном периоде из Кыргызской Республики;</w:t>
      </w:r>
    </w:p>
    <w:bookmarkEnd w:id="272"/>
    <w:bookmarkStart w:name="z37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 строке 440.02.015 V указывается количество импортированного (ввозимого) табака на территорию Республики Казахстан в отчетном периоде из третьих стран.</w:t>
      </w:r>
    </w:p>
    <w:bookmarkEnd w:id="273"/>
    <w:bookmarkStart w:name="z37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разделе "Стоимость импортированных табачных изделий за отчетный период":</w:t>
      </w:r>
    </w:p>
    <w:bookmarkEnd w:id="274"/>
    <w:bookmarkStart w:name="z37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440.02.016 указывается стоимость импортированных (ввозимых) сигарет с фильтром на территорию Республики Казахстан за отчетный период;</w:t>
      </w:r>
    </w:p>
    <w:bookmarkEnd w:id="275"/>
    <w:bookmarkStart w:name="z37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440.02.017 указывается стоимость импортированных (ввозимых) сигарет без фильтра, папирос на территорию Республики Казахстан за отчетный период;</w:t>
      </w:r>
    </w:p>
    <w:bookmarkEnd w:id="276"/>
    <w:bookmarkStart w:name="z38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440.02.018 указывается стоимость импортированных (ввозимых) сигар на территорию Республики Казахстан за отчетный период;</w:t>
      </w:r>
    </w:p>
    <w:bookmarkEnd w:id="277"/>
    <w:bookmarkStart w:name="z38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440.02.019 указывается стоимость импортированных (ввозимых) сигарилл на территорию Республики Казахстан за отчетный период;</w:t>
      </w:r>
    </w:p>
    <w:bookmarkEnd w:id="278"/>
    <w:bookmarkStart w:name="z38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440.02.020 указывается стоимость импортированного (ввозимого) табака на территорию Республики Казахстан за отчетный период.</w:t>
      </w:r>
    </w:p>
    <w:bookmarkEnd w:id="279"/>
    <w:bookmarkStart w:name="z383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Составление приложения 3 к декларации (форма 440.03) – "Сведения о поставках табачных изделий на экспорт"</w:t>
      </w:r>
    </w:p>
    <w:bookmarkEnd w:id="280"/>
    <w:bookmarkStart w:name="z38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Форма 440.03 предназначена для отражения информации об экспорте (вывозе) табачных изделий за пределы территории Республики Казахстан лицами, осуществляющими оптовую реализацию табачных изделий.</w:t>
      </w:r>
    </w:p>
    <w:bookmarkEnd w:id="281"/>
    <w:bookmarkStart w:name="z38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разделе "Общая информация о декларанте" декларант указывает следующие данные:</w:t>
      </w:r>
    </w:p>
    <w:bookmarkEnd w:id="282"/>
    <w:bookmarkStart w:name="z38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 (БИН) – индивидуальный идентификационный (бизнес-идентификационный) номер налогоплательщика;</w:t>
      </w:r>
    </w:p>
    <w:bookmarkEnd w:id="283"/>
    <w:bookmarkStart w:name="z38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отчетный период, за который представляется декларация (указывается арабскими цифрами, если номер месяца имеет менее двух символов, то он указывается в правой ячейке);</w:t>
      </w:r>
    </w:p>
    <w:bookmarkEnd w:id="284"/>
    <w:bookmarkStart w:name="z38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ТН ВЭД (указываются коды товаров в соответствии с единой Товарной номенклатурой внешнеэкономической деятельности Евразийского экономического сообщества);</w:t>
      </w:r>
    </w:p>
    <w:bookmarkEnd w:id="285"/>
    <w:bookmarkStart w:name="z38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таможенной декларации, в соответствии с которой табачные изделия экспортированы, за исключением в Российскую Федерацию, Республики Беларусь, Республики Армения и Кыргызской Республики;</w:t>
      </w:r>
    </w:p>
    <w:bookmarkEnd w:id="286"/>
    <w:bookmarkStart w:name="z39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договор (контракт) по экспорту (вывозу) (указываются номер и дата заключения договора (контракта) с получателем).</w:t>
      </w:r>
    </w:p>
    <w:bookmarkEnd w:id="287"/>
    <w:bookmarkStart w:name="z39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разделе "Объем экспорта табачных изделий":</w:t>
      </w:r>
    </w:p>
    <w:bookmarkEnd w:id="288"/>
    <w:bookmarkStart w:name="z39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440.03.001 указывается количество экспортируемых (вывозимых) сигарет с фильтром за пределы территории Республики Казахстан согласно заключенному договору (контракту) на поставку;</w:t>
      </w:r>
    </w:p>
    <w:bookmarkEnd w:id="289"/>
    <w:bookmarkStart w:name="z39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440.03.002 указывается количество экспортируемых (вывозимых) сигарет без фильтра, папирос за пределы территории Республики Казахстан согласно заключенному договору (контракту) на поставку;</w:t>
      </w:r>
    </w:p>
    <w:bookmarkEnd w:id="290"/>
    <w:bookmarkStart w:name="z39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440.03.003 указывается количество экспортируемых (вывозимых) сигар за пределы территории Республики Казахстан согласно заключенному договору (контракту) на поставку;</w:t>
      </w:r>
    </w:p>
    <w:bookmarkEnd w:id="291"/>
    <w:bookmarkStart w:name="z39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440.03.004 указывается количество экспортируемых (вывозимых) сигарилл за пределы территории Республики Казахстан согласно заключенному договору (контракту) на поставку;</w:t>
      </w:r>
    </w:p>
    <w:bookmarkEnd w:id="292"/>
    <w:bookmarkStart w:name="z39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440.03.005 указывается количество экспортируемого (вывозимого) табака за пределы территории Республики Казахстан согласно заключенному договору (контракту) на поставку.</w:t>
      </w:r>
    </w:p>
    <w:bookmarkEnd w:id="293"/>
    <w:bookmarkStart w:name="z39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разделе "Общая стоимость поставки на экспорт":</w:t>
      </w:r>
    </w:p>
    <w:bookmarkEnd w:id="294"/>
    <w:bookmarkStart w:name="z39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440.03.006 указывается общая стоимость экспортируемых (вывозимых) сигарет с фильтром за пределы территории Республики Казахстан согласно заключенному договору (контракту) на поставку;</w:t>
      </w:r>
    </w:p>
    <w:bookmarkEnd w:id="295"/>
    <w:bookmarkStart w:name="z39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440.03.007 указывается общая стоимость экспортируемых (вывозимых) сигарет без фильтра, папирос за пределы территории Республики Казахстан согласно заключенному договору (контракту) на поставку;</w:t>
      </w:r>
    </w:p>
    <w:bookmarkEnd w:id="296"/>
    <w:bookmarkStart w:name="z40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440.03.008 указывается общая стоимость экспортируемых (вывозимых) сигар за пределы территории Республики Казахстан согласно заключенному договору (контракту) на поставку;</w:t>
      </w:r>
    </w:p>
    <w:bookmarkEnd w:id="297"/>
    <w:bookmarkStart w:name="z40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строке 440.03.009 указывается общая стоимость экспортируемых (вывозимых) сигарилл за пределы территории Республики Казахстан согласно заключенному договору (контракту) на поставку; </w:t>
      </w:r>
    </w:p>
    <w:bookmarkEnd w:id="298"/>
    <w:bookmarkStart w:name="z40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440.03.010 указывается общая стоимость экспортируемого (вывозимого) табака за пределы территории Республики Казахстан согласно заключенному договору (контракту) на поставку.</w:t>
      </w:r>
    </w:p>
    <w:bookmarkEnd w:id="299"/>
    <w:bookmarkStart w:name="z40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В разделе "Количество экспортированных табачных изделий за отчетный период":</w:t>
      </w:r>
    </w:p>
    <w:bookmarkEnd w:id="300"/>
    <w:bookmarkStart w:name="z40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440.03.011 указывается общее количество экспортированных (вывозимых) сигарет с фильтром за пределы территории Республики Казахстан за отчетный период (показатель данной строки подлежит расшифровке в форме 440.01);</w:t>
      </w:r>
    </w:p>
    <w:bookmarkEnd w:id="301"/>
    <w:bookmarkStart w:name="z40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440.03.011 I указывается количество экспортированных (вывозимых) сигарет с фильтром за пределы территории Республики Казахстан в отчетном периоде в Российскую Федерацию;</w:t>
      </w:r>
    </w:p>
    <w:bookmarkEnd w:id="302"/>
    <w:bookmarkStart w:name="z40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440.03.011 II указывается количество экспортированных (вывозимых) сигарет с фильтром за пределы территории Республики Казахстан в отчетном периоде в Республику Беларусь;</w:t>
      </w:r>
    </w:p>
    <w:bookmarkEnd w:id="303"/>
    <w:bookmarkStart w:name="z40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440.03.011 III указывается количество экспортированных (вывозимых) сигарет с фильтром за пределы территории Республики Казахстан в отчетном периоде в Республику Армения;</w:t>
      </w:r>
    </w:p>
    <w:bookmarkEnd w:id="304"/>
    <w:bookmarkStart w:name="z40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440.03.011 IV указывается количество экспортированных (вывозимых) сигарет с фильтром за пределы территории Республики Казахстан в отчетном периоде в Кыргызскую Республику;</w:t>
      </w:r>
    </w:p>
    <w:bookmarkEnd w:id="305"/>
    <w:bookmarkStart w:name="z40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440.03.011 V указывается количество экспортированных (вывозимых) сигарет с фильтром за пределы территории Республики Казахстан в отчетном периоде в третьи страны;</w:t>
      </w:r>
    </w:p>
    <w:bookmarkEnd w:id="306"/>
    <w:bookmarkStart w:name="z41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440.03.012 указывается общее количество экспортированных (вывозимых) сигарет без фильтра, папирос за пределы территории Республики Казахстан за отчетный период (показатель данной строки подлежит расшифровке в форме 440.01);</w:t>
      </w:r>
    </w:p>
    <w:bookmarkEnd w:id="307"/>
    <w:bookmarkStart w:name="z41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440.03.012 I указывается количество экспортированных (вывозимых) сигарет без фильтра, папирос за пределы территории Республики Казахстан в отчетном периоде в Российскую Федерацию;</w:t>
      </w:r>
    </w:p>
    <w:bookmarkEnd w:id="308"/>
    <w:bookmarkStart w:name="z41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440.03.012 II указывается количество экспортированных (вывозимых) сигарет без фильтра, папирос за пределы территории Республики Казахстан в отчетном периоде в Республику Беларусь;</w:t>
      </w:r>
    </w:p>
    <w:bookmarkEnd w:id="309"/>
    <w:bookmarkStart w:name="z41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440.03.012 III указывается количество экспортированных (вывозимых) сигарет без фильтра, папирос за пределы территории Республики Казахстан в отчетном периоде в Республику Армения;</w:t>
      </w:r>
    </w:p>
    <w:bookmarkEnd w:id="310"/>
    <w:bookmarkStart w:name="z41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440.03.012 IV указывается количество экспортированных (вывозимых) сигарет без фильтра, папирос за пределы территории Республики Казахстан в отчетном периоде в Кыргызскую Республику;</w:t>
      </w:r>
    </w:p>
    <w:bookmarkEnd w:id="311"/>
    <w:bookmarkStart w:name="z41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в строке 440.03.012 V указывается количество экспортированных (вывозимых) сигарет без фильтра, папирос за пределы территории Республики Казахстан в отчетном периоде в третьи страны; </w:t>
      </w:r>
    </w:p>
    <w:bookmarkEnd w:id="312"/>
    <w:bookmarkStart w:name="z41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440.03.013 указывается общее количество экспортированных (вывозимых) сигар за пределы территории Республики Казахстан за отчетный период (показатель данной строки подлежит расшифровке в форме 440.01);</w:t>
      </w:r>
    </w:p>
    <w:bookmarkEnd w:id="313"/>
    <w:bookmarkStart w:name="z41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440.03.013 I указывается количество экспортированных (вывозимых) сигар за пределы территории Республики Казахстан в отчетном периоде в Российскую Федерацию;</w:t>
      </w:r>
    </w:p>
    <w:bookmarkEnd w:id="314"/>
    <w:bookmarkStart w:name="z41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440.03.013 II указывается количество экспортированных (вывозимых) сигар за пределы территории Республики Казахстан в отчетном периоде в Республику Беларусь;</w:t>
      </w:r>
    </w:p>
    <w:bookmarkEnd w:id="315"/>
    <w:bookmarkStart w:name="z41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 строке 440.03.013 III указывается количество экспортированных (вывозимых) сигар за пределы территории Республики Казахстан в отчетном периоде в Республику Армения;</w:t>
      </w:r>
    </w:p>
    <w:bookmarkEnd w:id="316"/>
    <w:bookmarkStart w:name="z42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строке 440.03.013 IV указывается количество экспортированных (вывозимых) сигар за пределы территории Республики Казахстан в отчетном периоде в Кыргызскую Республику;</w:t>
      </w:r>
    </w:p>
    <w:bookmarkEnd w:id="317"/>
    <w:bookmarkStart w:name="z42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строке 440.03.013 V указывается количество экспортированных (вывозимых) сигар за пределы территории Республики Казахстан в отчетном периоде в третьи страны;</w:t>
      </w:r>
    </w:p>
    <w:bookmarkEnd w:id="318"/>
    <w:bookmarkStart w:name="z42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строке 440.03.014 указывается общее количество экспортированных (вывозимых) сигарилл за пределы территории Республики Казахстан за отчетный период (показатель данной строки подлежит расшифровке в форме 440.01);</w:t>
      </w:r>
    </w:p>
    <w:bookmarkEnd w:id="319"/>
    <w:bookmarkStart w:name="z42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строке 440.03.014 I указывается количество экспортированных (вывозимых) сигарилл за пределы территории Республики Казахстан в отчетном периоде в Российскую Федерацию;</w:t>
      </w:r>
    </w:p>
    <w:bookmarkEnd w:id="320"/>
    <w:bookmarkStart w:name="z42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 строке 440.03.014 II указывается количество экспортированных (вывозимых) сигарилл за пределы территории Республики Казахстан в отчетном периоде в Республику Беларусь;</w:t>
      </w:r>
    </w:p>
    <w:bookmarkEnd w:id="321"/>
    <w:bookmarkStart w:name="z42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 строке 440.03.014 III указывается количество экспортированных (вывозимых) сигарилл за пределы территории Республики Казахстан в отчетном периоде в Республику Армения;</w:t>
      </w:r>
    </w:p>
    <w:bookmarkEnd w:id="322"/>
    <w:bookmarkStart w:name="z42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 строке 440.03.014 IV указывается количество экспортированных (вывозимых) сигарилл за пределы территории Республики Казахстан в отчетном периоде в Кыргызскую Республику;</w:t>
      </w:r>
    </w:p>
    <w:bookmarkEnd w:id="323"/>
    <w:bookmarkStart w:name="z42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 строке 440.03.014 V указывается количество экспортированных (вывозимых) сигарилл за пределы территории Республики Казахстан в отчетном периоде в третьи страны;</w:t>
      </w:r>
    </w:p>
    <w:bookmarkEnd w:id="324"/>
    <w:bookmarkStart w:name="z428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в строке 440.03.015 указывается общее количество экспортируемого (вывозимого) табака за пределы территории Республики Казахстан за отчетный период (показатель данной строки подлежит расшифровке в форме 440.01); </w:t>
      </w:r>
    </w:p>
    <w:bookmarkEnd w:id="325"/>
    <w:bookmarkStart w:name="z42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 строке 440.03.015 I указывается количество экспортируемого (вывозимого) табака за пределы территории Республики Казахстан в отчетном периоде в Российскую Федерацию;</w:t>
      </w:r>
    </w:p>
    <w:bookmarkEnd w:id="326"/>
    <w:bookmarkStart w:name="z43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 строке 440.03.015 II указывается количество экспортируемого (вывозимого) табака за пределы территории Республики Казахстан в отчетном периоде в Республику Беларусь;</w:t>
      </w:r>
    </w:p>
    <w:bookmarkEnd w:id="327"/>
    <w:bookmarkStart w:name="z43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в строке 440.03.015 III указывается количество экспортируемого (вывозимого) табака за пределы территории Республики Казахстан в отчетном периоде в Республику Армения;</w:t>
      </w:r>
    </w:p>
    <w:bookmarkEnd w:id="328"/>
    <w:bookmarkStart w:name="z43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 строке 440.03.015 IV указывается количество экспортируемого (вывозимого) табака за пределы территории Республики Казахстан в отчетном периоде в Кыргызскую Республику;</w:t>
      </w:r>
    </w:p>
    <w:bookmarkEnd w:id="329"/>
    <w:bookmarkStart w:name="z43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 строке 440.03.015 V указывается количество экспортируемого (вывозимого) табака за пределы территории Республики Казахстан в отчетном периоде в третьи страны.</w:t>
      </w:r>
    </w:p>
    <w:bookmarkEnd w:id="330"/>
    <w:bookmarkStart w:name="z43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В разделе "Стоимость экспортированных табачных изделий за отчетный период":</w:t>
      </w:r>
    </w:p>
    <w:bookmarkEnd w:id="331"/>
    <w:bookmarkStart w:name="z43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440.03.016 указывается стоимость экспортированных (вывозимых) сигарет с фильтром за пределы территории Республики Казахстан за отчетный период;</w:t>
      </w:r>
    </w:p>
    <w:bookmarkEnd w:id="332"/>
    <w:bookmarkStart w:name="z43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440.03.017 указывается стоимость экспортированных (вывозимых) сигарет без фильтра, папирос за пределы территории Республики Казахстан за отчетный период;</w:t>
      </w:r>
    </w:p>
    <w:bookmarkEnd w:id="333"/>
    <w:bookmarkStart w:name="z43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440.03.018 указывается стоимость экспортированных (вывозимых) сигар за пределы территории Республики Казахстан за отчетный период;</w:t>
      </w:r>
    </w:p>
    <w:bookmarkEnd w:id="334"/>
    <w:bookmarkStart w:name="z438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440.03.019 указывается стоимость экспортированных (вывозимых) сигарилл за пределы территории Республики Казахстан за отчетный период;</w:t>
      </w:r>
    </w:p>
    <w:bookmarkEnd w:id="335"/>
    <w:bookmarkStart w:name="z439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строке 440.03.020 указывается стоимость экспортированного (вывозимого) табака за пределы территории Республики Казахстан за отчетный период. </w:t>
      </w:r>
    </w:p>
    <w:bookmarkEnd w:id="33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