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37e22" w14:textId="4037e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Нуресильского сельского округа, сельского округа Кабанбай батыра, Караоткельского сельского округа, села Коянды, Косшынского сельского округа, Жарлыкольского сельского округа, сельского округа Тасты, Арайлынского сельского округа, Жанаесильского сельского округа, Оразакского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Целиноградского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Целиноградского района Акмолинской области от 30 декабря 2019 года № А-3/619. Зарегистрировано Департаментом юстиции Акмолинской области 31 декабря 2019 года № 7607. Утратило силу постановлением акимата Целиноградского района Акмолинской области от 21 июля 2022 года № А-7/212</w:t>
      </w:r>
    </w:p>
    <w:p>
      <w:pPr>
        <w:spacing w:after="0"/>
        <w:ind w:left="0"/>
        <w:jc w:val="both"/>
      </w:pPr>
      <w:r>
        <w:rPr>
          <w:rFonts w:ascii="Times New Roman"/>
          <w:b w:val="false"/>
          <w:i w:val="false"/>
          <w:color w:val="ff0000"/>
          <w:sz w:val="28"/>
        </w:rPr>
        <w:t xml:space="preserve">
      Сноска. Утратило силу постановлением акимата Целиноградского района Акмолинской области от 21.07.2022 </w:t>
      </w:r>
      <w:r>
        <w:rPr>
          <w:rFonts w:ascii="Times New Roman"/>
          <w:b w:val="false"/>
          <w:i w:val="false"/>
          <w:color w:val="ff0000"/>
          <w:sz w:val="28"/>
        </w:rPr>
        <w:t>№ А-7/212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Сноска. Заголовок постановления с изменением, внесенным постановлением акимата Целиноградского района Акмолинской области от 08.02.2021 </w:t>
      </w:r>
      <w:r>
        <w:rPr>
          <w:rFonts w:ascii="Times New Roman"/>
          <w:b w:val="false"/>
          <w:i w:val="false"/>
          <w:color w:val="000000"/>
          <w:sz w:val="28"/>
        </w:rPr>
        <w:t>№ А-3/34</w:t>
      </w:r>
      <w:r>
        <w:rPr>
          <w:rFonts w:ascii="Times New Roman"/>
          <w:b w:val="false"/>
          <w:i w:val="false"/>
          <w:color w:val="000000"/>
          <w:sz w:val="28"/>
        </w:rPr>
        <w:t xml:space="preserve"> (вводится в действие со дня официального опубликования).</w:t>
      </w:r>
    </w:p>
    <w:bookmarkStart w:name="z1" w:id="0"/>
    <w:p>
      <w:pPr>
        <w:spacing w:after="0"/>
        <w:ind w:left="0"/>
        <w:jc w:val="both"/>
      </w:pPr>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акимат Целиноградского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схемы пастбищеоборотов на основании геоботанического обследования пастбищ Нуресильского сельского округа, сельского округа Кабанбай батыра, Караоткельского сельского округа, села Коянды, Косшынского сельского округа, Жарлыкольского сельского округа, сельского округа Тасты, Арайлынского сельского округа, Жанаесильского сельского округа, Оразакского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Целиноградского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к настоящему постановлению.</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акимата Целиноградского района Акмолинской области от 08.02.2021 </w:t>
      </w:r>
      <w:r>
        <w:rPr>
          <w:rFonts w:ascii="Times New Roman"/>
          <w:b w:val="false"/>
          <w:i w:val="false"/>
          <w:color w:val="000000"/>
          <w:sz w:val="28"/>
        </w:rPr>
        <w:t>№ А-3/34</w:t>
      </w:r>
      <w:r>
        <w:rPr>
          <w:rFonts w:ascii="Times New Roman"/>
          <w:b w:val="false"/>
          <w:i w:val="false"/>
          <w:color w:val="ff0000"/>
          <w:sz w:val="28"/>
        </w:rPr>
        <w:t xml:space="preserve"> (вводится в действие со дня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Контроль за исполнением настоящего постановления возложить на заместителя акима Целиноградского района Жантемирова А.С.</w:t>
      </w:r>
    </w:p>
    <w:bookmarkEnd w:id="2"/>
    <w:bookmarkStart w:name="z4" w:id="3"/>
    <w:p>
      <w:pPr>
        <w:spacing w:after="0"/>
        <w:ind w:left="0"/>
        <w:jc w:val="both"/>
      </w:pPr>
      <w:r>
        <w:rPr>
          <w:rFonts w:ascii="Times New Roman"/>
          <w:b w:val="false"/>
          <w:i w:val="false"/>
          <w:color w:val="000000"/>
          <w:sz w:val="28"/>
        </w:rPr>
        <w:t>
      3.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М.Таткеев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6" w:id="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Нуресильского сельского округа Целиноградского района</w:t>
      </w:r>
    </w:p>
    <w:bookmarkEnd w:id="4"/>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8"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Кабанбай батыр Целиноградского района</w:t>
      </w:r>
    </w:p>
    <w:bookmarkEnd w:id="5"/>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10"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Караоткельского сельского округа Целиноградского района</w:t>
      </w:r>
    </w:p>
    <w:bookmarkEnd w:id="6"/>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12"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w:t>
      </w:r>
      <w:r>
        <w:br/>
      </w:r>
      <w:r>
        <w:rPr>
          <w:rFonts w:ascii="Times New Roman"/>
          <w:b/>
          <w:i w:val="false"/>
          <w:color w:val="000000"/>
        </w:rPr>
        <w:t>села Коянды Целиноградского района</w:t>
      </w:r>
    </w:p>
    <w:bookmarkEnd w:id="7"/>
    <w:p>
      <w:pPr>
        <w:spacing w:after="0"/>
        <w:ind w:left="0"/>
        <w:jc w:val="both"/>
      </w:pPr>
      <w:r>
        <w:rPr>
          <w:rFonts w:ascii="Times New Roman"/>
          <w:b w:val="false"/>
          <w:i w:val="false"/>
          <w:color w:val="ff0000"/>
          <w:sz w:val="28"/>
        </w:rPr>
        <w:t xml:space="preserve">
      Сноска. Заголовок с изменением, внесенным постановлением акимата Целиноградского района Акмолинской области от 08.02.2021 </w:t>
      </w:r>
      <w:r>
        <w:rPr>
          <w:rFonts w:ascii="Times New Roman"/>
          <w:b w:val="false"/>
          <w:i w:val="false"/>
          <w:color w:val="ff0000"/>
          <w:sz w:val="28"/>
        </w:rPr>
        <w:t>№ А-3/34</w:t>
      </w:r>
      <w:r>
        <w:rPr>
          <w:rFonts w:ascii="Times New Roman"/>
          <w:b w:val="false"/>
          <w:i w:val="false"/>
          <w:color w:val="ff0000"/>
          <w:sz w:val="28"/>
        </w:rPr>
        <w:t xml:space="preserve"> (вводится в действие со дня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14"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Косшынского сельского округа Целиноградского района</w:t>
      </w:r>
    </w:p>
    <w:bookmarkEnd w:id="8"/>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16"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Жарлыкольского сельского округа Целиноградского района</w:t>
      </w:r>
    </w:p>
    <w:bookmarkEnd w:id="9"/>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18"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Тасты Целиноградского района</w:t>
      </w:r>
    </w:p>
    <w:bookmarkEnd w:id="10"/>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20"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Арайлынского сельского округа Целиноградского района</w:t>
      </w:r>
    </w:p>
    <w:bookmarkEnd w:id="11"/>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22"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Жанаесильского сельского округа Целиноградского района</w:t>
      </w:r>
    </w:p>
    <w:bookmarkEnd w:id="12"/>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24"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Оразакского сельского округа Целиноградского района</w:t>
      </w:r>
    </w:p>
    <w:bookmarkEnd w:id="13"/>
    <w:p>
      <w:pPr>
        <w:spacing w:after="0"/>
        <w:ind w:left="0"/>
        <w:jc w:val="left"/>
      </w:pP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26"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Родина Целиноградского района</w:t>
      </w:r>
    </w:p>
    <w:bookmarkEnd w:id="14"/>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28"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Приреченского сельского округа Целиноградского района</w:t>
      </w:r>
    </w:p>
    <w:bookmarkEnd w:id="15"/>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30"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Рахымжана Кошкарбаева Целиноградского района</w:t>
      </w:r>
    </w:p>
    <w:bookmarkEnd w:id="16"/>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32"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Софиевского сельского округа Целиноградского района</w:t>
      </w:r>
    </w:p>
    <w:bookmarkEnd w:id="17"/>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34"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Талапкерского сельского округа Целиноградского района</w:t>
      </w:r>
    </w:p>
    <w:bookmarkEnd w:id="18"/>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акимата</w:t>
            </w:r>
            <w:r>
              <w:br/>
            </w:r>
            <w:r>
              <w:rPr>
                <w:rFonts w:ascii="Times New Roman"/>
                <w:b w:val="false"/>
                <w:i w:val="false"/>
                <w:color w:val="000000"/>
                <w:sz w:val="20"/>
              </w:rPr>
              <w:t>Целиноградского района</w:t>
            </w:r>
            <w:r>
              <w:br/>
            </w:r>
            <w:r>
              <w:rPr>
                <w:rFonts w:ascii="Times New Roman"/>
                <w:b w:val="false"/>
                <w:i w:val="false"/>
                <w:color w:val="000000"/>
                <w:sz w:val="20"/>
              </w:rPr>
              <w:t>от "30" декабря 2019 года</w:t>
            </w:r>
            <w:r>
              <w:br/>
            </w:r>
            <w:r>
              <w:rPr>
                <w:rFonts w:ascii="Times New Roman"/>
                <w:b w:val="false"/>
                <w:i w:val="false"/>
                <w:color w:val="000000"/>
                <w:sz w:val="20"/>
              </w:rPr>
              <w:t>№ А-3/619</w:t>
            </w:r>
          </w:p>
        </w:tc>
      </w:tr>
    </w:tbl>
    <w:bookmarkStart w:name="z36"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Шалкарского сельского округа Целиноградского района</w:t>
      </w:r>
    </w:p>
    <w:bookmarkEnd w:id="19"/>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