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a52616" w14:textId="da526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присвоении наименований безымянным улицам села Маржанбулак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акима Маржанбулакского сельского округа Алгинского района Актюбинской области от 9 декабря 2019 года № 430. Зарегистрировано Департаментом юстиции Актюбинской области 12 декабря 2019 года № 6544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со статьей 35 Закона Республики Казахстан от 23 января 2001 года "О местном государственном управлении и самоуправлении в Республике Казахстан", подпунктом 4) статьи 14 Закона Республики Казахстан от 8 декабря 1993 года "Об административно-территориальном устройстве Республики Казахстан" и на основании заключения Актюбинской областной ономастической комиссии от 20 декабря 2018 года №4 с учетом мнения населения, аким Маржанбулакского сельского округа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Присвоить наименования следующим безымянным улицам села Маржанбулак: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Байрақ,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Шалқыма,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Өренсай,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Сұлутөр,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Көкжиек,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Жусанды,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Заңғар,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Ақжүрек,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Үстірт,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Тұма бұлақ,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Медеу,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Аққайың,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Телқоңыр,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Рауан,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Аңсар,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Жайық,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Аманат,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Мәдениет,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Назқоңыр,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Алтыбақан,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Сауран,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Қарақат,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Жолашар,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Шашу,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Сұңқар,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Салауат,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Арна,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Еңбекшілер,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Баурай,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Ақбидай,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Алатау,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Арал,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Ата мұра,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Дәстүр,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Ізгілік,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Құлагер,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Мерей,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Ордабасы,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Серуен,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Тұран,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Өрлеу,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Маржанбулакского сельского округа"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Департаменте юстиции Актюбинской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 – ресурсе акимата Алгинского района после его официального опубликования.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Маржанбулакского сельского округа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Алгинского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Шабаров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654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833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833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