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208609" w14:textId="c20860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от 28 января 2019 года № 42. Зарегистрировано Департаментом юстиции Алматинской области 1 февраля 2019 года № 5045. Утратило силу постановлением акимата Алматинской области от 31 января 2020 года № 35</w:t>
      </w:r>
    </w:p>
    <w:p>
      <w:pPr>
        <w:spacing w:after="0"/>
        <w:ind w:left="0"/>
        <w:jc w:val="both"/>
      </w:pPr>
      <w:bookmarkStart w:name="z6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Алматинской области от 31.01.2020 </w:t>
      </w:r>
      <w:r>
        <w:rPr>
          <w:rFonts w:ascii="Times New Roman"/>
          <w:b w:val="false"/>
          <w:i w:val="false"/>
          <w:color w:val="ff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11184), акимат Алматинской области ПОСТАНОВЛЯЕТ:</w:t>
      </w:r>
    </w:p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регламенты государственных услуг: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"Выдача справок по опеке и попечительству"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"Установление опеки или попечительства над ребенком-сиротой (детьми-сиротами) и ребенком (детьми), оставшимся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"Выдача справок для распоряжения имуществом несовершеннолетних детей и оформления наследства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"Предоставление бесплатного подвоза к общеобразовательным организациям и обратно домой детям, проживающим в отдаленных сельских пунктах"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"Предоставление бесплатного и льготного питания отдельным категориям обучающихся и воспитанников в общеобразовательных школах"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"Постановка на учет лиц, желающих усыновить детей"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"Назначение единовременной денежной выплаты в связи с усыновлением ребенка-сироты и (или) ребенка,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"Выдача разрешения на свидания с ребенком родителям, лишенным родительских прав, не оказывающие на ребенка негативного влияния"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"Передача ребенка (детей) на воспитание в приемную семью и назначение выплаты денежных средств на их содержание"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"Выдача решения органа опеки и попечительства об учете мнения ребенка, достигшего десятилетнего возраста"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 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некоторые постановления акимата Алматинской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образования Алматинской области" в установленном законодательством Республики Казахстан порядке обеспечить: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Алматинской области;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Алматинской области после его официального опубликования;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дня государственной регистрации настоящего постановления представление в государственно-правовой отдел аппарата акима Алматинской области сведений об исполнении мероприятий, предусмотренных подпунктами 1), 2) и 3) настоящего пункта.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Контроль за исполнением настоящего постановления возложить на заместителя акима Алматинской области А. Абдуалиева. 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Алмaтинской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Баталов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3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23"/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справок по опеке и попечительству"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 об опеке и попечительству по форме согласно приложению к Стандарту либо мотивированный ответ об отказе в оказании государственной услуги в случаях и по основаниям, предусмотренными в пункте 10 Стандарта.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31"/>
    <w:bookmarkStart w:name="z4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документов, оформление результата оказания государственной услуги и направление на подпись руководителю услугодателя ответственным исполнителем услугодателя – 15 (пятнадцать) минут. Результат - направление результата оказания государственной услуги на подпись руководителю услугодателя;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результата оказания государственной услуги и направление ответственному исполнителю услугодателя – 10 (десять) минут. Результат - направление результата оказания государственной услуги ответственному исполнителю услугодателя;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5 (пять) минут. Результат - выдача результата оказания государственной услуги.</w:t>
      </w:r>
    </w:p>
    <w:bookmarkEnd w:id="37"/>
    <w:bookmarkStart w:name="z4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42"/>
    <w:bookmarkStart w:name="z5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портале, направляет запрос в форме электронного документа, подписанного ЭЦП; 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"личном кабинете" отображается статус о принятии запроса для оказания государственной услуги, а также уведомление.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bookmarkStart w:name="z6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9"/>
    <w:bookmarkStart w:name="z6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10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Алматинской области от 10.06.2019 </w:t>
      </w:r>
      <w:r>
        <w:rPr>
          <w:rFonts w:ascii="Times New Roman"/>
          <w:b w:val="false"/>
          <w:i w:val="false"/>
          <w:color w:val="ff0000"/>
          <w:sz w:val="28"/>
        </w:rPr>
        <w:t>№ 233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постановление акимата района и города областного значения об установлении опеки или попечительства по форме согласно приложению 1 к Стандарту либо мотивированный ответ об отказе в оказании государственной услуги, по основаниям предусмотренных пунктом 10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15 (пятнадцать) минут. Результат - направление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18 (восемнадцать) рабочих дней. Результат - направление результата оказания государственной услуги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документы, выдает расписку о приеме соответствующих документов (в случае предоставления услугополучателем неполного пакета документов согласно пункту 9 Стандарта, и (или) документов с истекшим сроком действия услугодатель отказывает в приеме заявления), направляет принятые документы услугодателю - 15 (пятнадцать)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услугодателя, выдает услугополучателю результат оказания государственной услуги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подписанного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"Установление опеки или попечительства над ребенком-сиротой (детьми-сиротами) и ребенком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(детьми), оставшимся без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попечения родителей"</w:t>
            </w:r>
          </w:p>
        </w:tc>
      </w:tr>
    </w:tbl>
    <w:bookmarkStart w:name="z7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2"/>
    <w:bookmarkStart w:name="z7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10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54"/>
    <w:bookmarkStart w:name="z10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5"/>
    <w:bookmarkStart w:name="z10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56"/>
    <w:bookmarkStart w:name="z11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справок для распоряжения имуществом несовершеннолетних детей и оформления наследства несовершеннолетним детям"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bookmarkEnd w:id="57"/>
    <w:bookmarkStart w:name="z11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58"/>
    <w:bookmarkStart w:name="z11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59"/>
    <w:bookmarkStart w:name="z11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 для распоряжения имуществом несовершеннолетних детей и оформления наследства несовершеннолетним детям по форме согласно приложению 1 к Стандарту либо мотивированный ответ об отказе в оказании государственной услуги в случаях и по основаниям, предусмотренными в пункте 10 Стандарта.</w:t>
      </w:r>
    </w:p>
    <w:bookmarkEnd w:id="60"/>
    <w:bookmarkStart w:name="z11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61"/>
    <w:bookmarkStart w:name="z11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62"/>
    <w:bookmarkStart w:name="z11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"/>
    <w:bookmarkStart w:name="z11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64"/>
    <w:bookmarkStart w:name="z11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65"/>
    <w:bookmarkStart w:name="z11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15 (пятнадцать) минут. Результат - направление руководителю услугодателя;</w:t>
      </w:r>
    </w:p>
    <w:bookmarkEnd w:id="66"/>
    <w:bookmarkStart w:name="z12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67"/>
    <w:bookmarkStart w:name="z12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2 (два) рабочих дня. Результат - направление результата оказания государственной услуги на подпись руководителю услугодателя;</w:t>
      </w:r>
    </w:p>
    <w:bookmarkEnd w:id="68"/>
    <w:bookmarkStart w:name="z12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69"/>
    <w:bookmarkStart w:name="z12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70"/>
    <w:bookmarkStart w:name="z12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"/>
    <w:bookmarkStart w:name="z12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72"/>
    <w:bookmarkStart w:name="z12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73"/>
    <w:bookmarkStart w:name="z12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74"/>
    <w:bookmarkStart w:name="z12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75"/>
    <w:bookmarkStart w:name="z12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76"/>
    <w:bookmarkStart w:name="z13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7"/>
    <w:bookmarkStart w:name="z13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78"/>
    <w:bookmarkStart w:name="z13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79"/>
    <w:bookmarkStart w:name="z13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портале, направляет запрос в форме электронного документа, подписанного ЭЦП; </w:t>
      </w:r>
    </w:p>
    <w:bookmarkEnd w:id="80"/>
    <w:bookmarkStart w:name="z13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"личном кабинете" отображается статус о принятии запроса для оказания государственной услуги, а также уведомление;</w:t>
      </w:r>
    </w:p>
    <w:bookmarkEnd w:id="81"/>
    <w:bookmarkStart w:name="z13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справок для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распоряжения имуществом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несовершеннолетних детей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оформления наследства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несовершеннолетним детям"</w:t>
            </w:r>
          </w:p>
        </w:tc>
      </w:tr>
    </w:tbl>
    <w:bookmarkStart w:name="z143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83"/>
    <w:bookmarkStart w:name="z14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19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Алматинской области от 10.06.2019 </w:t>
      </w:r>
      <w:r>
        <w:rPr>
          <w:rFonts w:ascii="Times New Roman"/>
          <w:b w:val="false"/>
          <w:i w:val="false"/>
          <w:color w:val="ff0000"/>
          <w:sz w:val="28"/>
        </w:rPr>
        <w:t>№ 233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85"/>
    <w:bookmarkStart w:name="z8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86"/>
    <w:bookmarkStart w:name="z8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7"/>
    <w:bookmarkStart w:name="z8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- государственная услуга) оказывается бесплатно физическим лицам (далее - услугополучатель) акимом поселка, села, сельского округа (далее – услугодатель).</w:t>
      </w:r>
    </w:p>
    <w:bookmarkEnd w:id="88"/>
    <w:bookmarkStart w:name="z8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bookmarkEnd w:id="89"/>
    <w:bookmarkStart w:name="z8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90"/>
    <w:bookmarkStart w:name="z8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91"/>
    <w:bookmarkStart w:name="z8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92"/>
    <w:bookmarkStart w:name="z8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93"/>
    <w:bookmarkStart w:name="z8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94"/>
    <w:bookmarkStart w:name="z9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 о предоставлении бесплатного подвоза к общеобразовательной организации образования и обратно домой по форме согласно приложению 1 к Стандарту либо мотивированный ответ об отказе в оказании государственной услуги в случаях и по основаниям, предусмотренным пунктом 10 Стандарта. </w:t>
      </w:r>
    </w:p>
    <w:bookmarkEnd w:id="95"/>
    <w:bookmarkStart w:name="z9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услуги: бумажная.</w:t>
      </w:r>
    </w:p>
    <w:bookmarkEnd w:id="96"/>
    <w:bookmarkStart w:name="z9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97"/>
    <w:bookmarkStart w:name="z9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98"/>
    <w:bookmarkStart w:name="z94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9"/>
    <w:bookmarkStart w:name="z9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00"/>
    <w:bookmarkStart w:name="z9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01"/>
    <w:bookmarkStart w:name="z9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15 (пятнадцать) минут. Результат - направление руководителю услугодателя;</w:t>
      </w:r>
    </w:p>
    <w:bookmarkEnd w:id="102"/>
    <w:bookmarkStart w:name="z9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103"/>
    <w:bookmarkStart w:name="z9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4 (четыре) рабочих дня. Результат - направление результата оказания государственной услуги на подпись руководителю услугодателя;</w:t>
      </w:r>
    </w:p>
    <w:bookmarkEnd w:id="104"/>
    <w:bookmarkStart w:name="z10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105"/>
    <w:bookmarkStart w:name="z10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- 15 (пятнадцать) минут. Результат - выдача результата оказания государственной услуги.</w:t>
      </w:r>
    </w:p>
    <w:bookmarkEnd w:id="106"/>
    <w:bookmarkStart w:name="z10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документы, выдает расписку о приеме соответствующих документов (в случае предоставления услугополучателем неполного пакета документов согласно пункту 9 Стандарта государственной услуги, и (или)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4 к Стандарту), направляет принятые документы услугодателю - 15 (пятнадцать)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услугодателя, выдает услугополучателю результат оказания государственной услуги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подписанного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19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108"/>
    <w:bookmarkStart w:name="z19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- государственная услуга) оказывается бесплатно физическим лицам (далее - услугополучатель) местными исполнительными органами области, районов и городов областного значения (далее – услугодатель).</w:t>
      </w:r>
    </w:p>
    <w:bookmarkEnd w:id="109"/>
    <w:bookmarkStart w:name="z19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bookmarkEnd w:id="110"/>
    <w:bookmarkStart w:name="z19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11"/>
    <w:bookmarkStart w:name="z19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12"/>
    <w:bookmarkStart w:name="z19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13"/>
    <w:bookmarkStart w:name="z20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14"/>
    <w:bookmarkStart w:name="z20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 о предоставлении бесплатного и льготного питания в общеобразовательной школе по форме согласно приложению 1 к Стандарту либо мотивированный ответ об отказе в оказании государственной услуги в случаях и по основаниям, предусмотренным в пункте 10 Стандарта.</w:t>
      </w:r>
    </w:p>
    <w:bookmarkEnd w:id="115"/>
    <w:bookmarkStart w:name="z20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услуги: электронная и (или) бумажная.</w:t>
      </w:r>
    </w:p>
    <w:bookmarkEnd w:id="116"/>
    <w:bookmarkStart w:name="z20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17"/>
    <w:bookmarkStart w:name="z20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18"/>
    <w:bookmarkStart w:name="z205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9"/>
    <w:bookmarkStart w:name="z20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20"/>
    <w:bookmarkStart w:name="z20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21"/>
    <w:bookmarkStart w:name="z20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15 (пятнадцать) минут. Результат - направление руководителю услугодателя;</w:t>
      </w:r>
    </w:p>
    <w:bookmarkEnd w:id="122"/>
    <w:bookmarkStart w:name="z20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123"/>
    <w:bookmarkStart w:name="z21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4 (четыре) рабочих дня. Результат - направление результата оказания государственной услуги на подпись руководителю услугодателя;</w:t>
      </w:r>
    </w:p>
    <w:bookmarkEnd w:id="124"/>
    <w:bookmarkStart w:name="z21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125"/>
    <w:bookmarkStart w:name="z21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- 30 (тридцать) минут. Результат - выдача результата оказания государственной услуги.</w:t>
      </w:r>
    </w:p>
    <w:bookmarkEnd w:id="126"/>
    <w:bookmarkStart w:name="z21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7"/>
    <w:bookmarkStart w:name="z21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28"/>
    <w:bookmarkStart w:name="z21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29"/>
    <w:bookmarkStart w:name="z21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30"/>
    <w:bookmarkStart w:name="z21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131"/>
    <w:bookmarkStart w:name="z21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132"/>
    <w:bookmarkStart w:name="z219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3"/>
    <w:bookmarkStart w:name="z22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134"/>
    <w:bookmarkStart w:name="z22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135"/>
    <w:bookmarkStart w:name="z22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портале, направляет запрос в форме электронного документа, подписанного ЭЦП; </w:t>
      </w:r>
    </w:p>
    <w:bookmarkEnd w:id="136"/>
    <w:bookmarkStart w:name="z22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услуги;</w:t>
      </w:r>
    </w:p>
    <w:bookmarkEnd w:id="137"/>
    <w:bookmarkStart w:name="z22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 </w:t>
      </w:r>
    </w:p>
    <w:bookmarkEnd w:id="1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"Предоставление бесплатного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льготного питания отдельным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категориям обучающихся 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воспитанников 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общеобразовательных школах"</w:t>
            </w:r>
          </w:p>
        </w:tc>
      </w:tr>
    </w:tbl>
    <w:bookmarkStart w:name="z232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39"/>
    <w:bookmarkStart w:name="z23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238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141"/>
    <w:bookmarkStart w:name="z239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2"/>
    <w:bookmarkStart w:name="z24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143"/>
    <w:bookmarkStart w:name="z24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bookmarkEnd w:id="144"/>
    <w:bookmarkStart w:name="z24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45"/>
    <w:bookmarkStart w:name="z24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146"/>
    <w:bookmarkStart w:name="z24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47"/>
    <w:bookmarkStart w:name="z24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48"/>
    <w:bookmarkStart w:name="z24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приложению 1 к Стандарту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149"/>
    <w:bookmarkStart w:name="z24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50"/>
    <w:bookmarkStart w:name="z24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51"/>
    <w:bookmarkStart w:name="z24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52"/>
    <w:bookmarkStart w:name="z25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3"/>
    <w:bookmarkStart w:name="z25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54"/>
    <w:bookmarkStart w:name="z25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55"/>
    <w:bookmarkStart w:name="z25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15 (пятнадцать) минут. Результат - направление руководителю услугодателя;</w:t>
      </w:r>
    </w:p>
    <w:bookmarkEnd w:id="156"/>
    <w:bookmarkStart w:name="z25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15 (пятнадцать) минут. Результат - определение ответственного исполнителя услугодателя;</w:t>
      </w:r>
    </w:p>
    <w:bookmarkEnd w:id="157"/>
    <w:bookmarkStart w:name="z25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7 (семь) часов. Результат - направление результата оказания государственной услуги на подпись руководителю услугодателя;</w:t>
      </w:r>
    </w:p>
    <w:bookmarkEnd w:id="158"/>
    <w:bookmarkStart w:name="z25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15 (пятнадцать) минут. Результат - направление результата оказания государственной услуги ответственному исполнителю услугодателя;</w:t>
      </w:r>
    </w:p>
    <w:bookmarkEnd w:id="159"/>
    <w:bookmarkStart w:name="z25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160"/>
    <w:bookmarkStart w:name="z258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1"/>
    <w:bookmarkStart w:name="z25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62"/>
    <w:bookmarkStart w:name="z26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63"/>
    <w:bookmarkStart w:name="z26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64"/>
    <w:bookmarkStart w:name="z26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165"/>
    <w:bookmarkStart w:name="z26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166"/>
    <w:bookmarkStart w:name="z264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7"/>
    <w:bookmarkStart w:name="z26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168"/>
    <w:bookmarkStart w:name="z26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69"/>
    <w:bookmarkStart w:name="z26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документы, выдает расписку о приеме соответствующих документов (согласно пункту 9 Стандарта работник Государственной корпорации отказывает в приеме заявления и выдает расписку согласно приложению 3 Стандарта), направляет принятые документы услугодателю - 15 (пятнадцать) минут; </w:t>
      </w:r>
    </w:p>
    <w:bookmarkEnd w:id="170"/>
    <w:bookmarkStart w:name="z26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bookmarkEnd w:id="171"/>
    <w:bookmarkStart w:name="z26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услугодателя, выдает услугополучателю результат оказания государственной услуги - 15 (пятнадцать) минут.</w:t>
      </w:r>
    </w:p>
    <w:bookmarkEnd w:id="172"/>
    <w:bookmarkStart w:name="z27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173"/>
    <w:bookmarkStart w:name="z27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портале, направляет запрос в форме электронного документа, подписанного ЭЦП; </w:t>
      </w:r>
    </w:p>
    <w:bookmarkEnd w:id="174"/>
    <w:bookmarkStart w:name="z27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услуги;</w:t>
      </w:r>
    </w:p>
    <w:bookmarkEnd w:id="175"/>
    <w:bookmarkStart w:name="z27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1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"Назначение выплаты пособия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опекунам или попечителям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содержание ребенка-сироты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(детей-сирот) и ребенка (детей),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оставшегося без попечения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родителей"</w:t>
            </w:r>
          </w:p>
        </w:tc>
      </w:tr>
    </w:tbl>
    <w:bookmarkStart w:name="z282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77"/>
    <w:bookmarkStart w:name="z28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288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179"/>
    <w:bookmarkStart w:name="z289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0"/>
    <w:bookmarkStart w:name="z29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181"/>
    <w:bookmarkStart w:name="z29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bookmarkEnd w:id="182"/>
    <w:bookmarkStart w:name="z29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веб-портал"электронного правительства" www.egov.kz (далее – портал).</w:t>
      </w:r>
    </w:p>
    <w:bookmarkEnd w:id="183"/>
    <w:bookmarkStart w:name="z29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184"/>
    <w:bookmarkStart w:name="z29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заключении договора о передаче ребенка (детей) на патронатное воспитание согласно приложению 1 к Стандарту и решение о назначении денежных средств, выделяемых патронатным воспитателям на содержание ребенка (детей) по форме, согласно приложению 2 к Стандарту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185"/>
    <w:bookmarkStart w:name="z29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86"/>
    <w:bookmarkStart w:name="z29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87"/>
    <w:bookmarkStart w:name="z297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8"/>
    <w:bookmarkStart w:name="z29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89"/>
    <w:bookmarkStart w:name="z29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90"/>
    <w:bookmarkStart w:name="z30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191"/>
    <w:bookmarkStart w:name="z30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192"/>
    <w:bookmarkStart w:name="z30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9 (девять) рабочих дней. Результат - направление результата оказания государственной услуги на подпись руководителю услугодателя;</w:t>
      </w:r>
    </w:p>
    <w:bookmarkEnd w:id="193"/>
    <w:bookmarkStart w:name="z30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194"/>
    <w:bookmarkStart w:name="z30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– 30 (тридцать) минут. Результат - выдача результата оказания государственной услуги услугополучателю.</w:t>
      </w:r>
    </w:p>
    <w:bookmarkEnd w:id="195"/>
    <w:bookmarkStart w:name="z305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6"/>
    <w:bookmarkStart w:name="z30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97"/>
    <w:bookmarkStart w:name="z30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98"/>
    <w:bookmarkStart w:name="z30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99"/>
    <w:bookmarkStart w:name="z30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200"/>
    <w:bookmarkStart w:name="z31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201"/>
    <w:bookmarkStart w:name="z311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2"/>
    <w:bookmarkStart w:name="z31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03"/>
    <w:bookmarkStart w:name="z31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подписанного электронной цифровой подписью;</w:t>
      </w:r>
    </w:p>
    <w:bookmarkEnd w:id="204"/>
    <w:bookmarkStart w:name="z31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"личном кабинете" отображается статус о принятии запроса для оказания государственной услуги, а также уведомление;</w:t>
      </w:r>
    </w:p>
    <w:bookmarkEnd w:id="205"/>
    <w:bookmarkStart w:name="z31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2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"Передача ребенка (детей)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патронатное воспитание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назначение выплаты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денежных средств 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содержание ребенка (детей),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переданного патронатным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воспитателям"</w:t>
            </w:r>
          </w:p>
        </w:tc>
      </w:tr>
    </w:tbl>
    <w:bookmarkStart w:name="z325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07"/>
    <w:bookmarkStart w:name="z32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331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209"/>
    <w:bookmarkStart w:name="z332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0"/>
    <w:bookmarkStart w:name="z33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211"/>
    <w:bookmarkStart w:name="z33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"Постановка на учет лиц, желающих усыновить детей"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bookmarkEnd w:id="212"/>
    <w:bookmarkStart w:name="z33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213"/>
    <w:bookmarkStart w:name="z33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214"/>
    <w:bookmarkStart w:name="z33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готовности заключения возможности (невозможности) быть кандидатом(ами) в усыновители по форме согласно приложению к Стандарту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215"/>
    <w:bookmarkStart w:name="z33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16"/>
    <w:bookmarkStart w:name="z33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17"/>
    <w:bookmarkStart w:name="z340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8"/>
    <w:bookmarkStart w:name="z34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19"/>
    <w:bookmarkStart w:name="z34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20"/>
    <w:bookmarkStart w:name="z34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221"/>
    <w:bookmarkStart w:name="z34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222"/>
    <w:bookmarkStart w:name="z34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9 (девять) рабочих дней. Результат - направление результата оказания государственной услуги на подпись руководителю услугодателя;</w:t>
      </w:r>
    </w:p>
    <w:bookmarkEnd w:id="223"/>
    <w:bookmarkStart w:name="z34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224"/>
    <w:bookmarkStart w:name="z34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– 30 (тридцать) минут. Результат - выдача результата оказания государственной услуги услугополучателю.</w:t>
      </w:r>
    </w:p>
    <w:bookmarkEnd w:id="225"/>
    <w:bookmarkStart w:name="z348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6"/>
    <w:bookmarkStart w:name="z34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27"/>
    <w:bookmarkStart w:name="z35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28"/>
    <w:bookmarkStart w:name="z35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229"/>
    <w:bookmarkStart w:name="z35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230"/>
    <w:bookmarkStart w:name="z35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231"/>
    <w:bookmarkStart w:name="z354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2"/>
    <w:bookmarkStart w:name="z35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33"/>
    <w:bookmarkStart w:name="z35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подписанного электронной цифровой подписью;</w:t>
      </w:r>
    </w:p>
    <w:bookmarkEnd w:id="234"/>
    <w:bookmarkStart w:name="z35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"личном кабинете" отображается статус о принятии запроса для оказания государственной услуги, а также уведомление;</w:t>
      </w:r>
    </w:p>
    <w:bookmarkEnd w:id="235"/>
    <w:bookmarkStart w:name="z35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2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"Постановка на учет лиц,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желающих усыновить детей"</w:t>
            </w:r>
          </w:p>
        </w:tc>
      </w:tr>
    </w:tbl>
    <w:bookmarkStart w:name="z363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37"/>
    <w:bookmarkStart w:name="z36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369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239"/>
    <w:bookmarkStart w:name="z370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0"/>
    <w:bookmarkStart w:name="z37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241"/>
    <w:bookmarkStart w:name="z37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bookmarkEnd w:id="242"/>
    <w:bookmarkStart w:name="z37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243"/>
    <w:bookmarkStart w:name="z37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244"/>
    <w:bookmarkStart w:name="z37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приложение 1 к Стандарту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245"/>
    <w:bookmarkStart w:name="z37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46"/>
    <w:bookmarkStart w:name="z37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47"/>
    <w:bookmarkStart w:name="z378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8"/>
    <w:bookmarkStart w:name="z37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49"/>
    <w:bookmarkStart w:name="z38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50"/>
    <w:bookmarkStart w:name="z38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251"/>
    <w:bookmarkStart w:name="z38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252"/>
    <w:bookmarkStart w:name="z38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4 (четыре) рабочих дня. Результат - направление результата оказания государственной услуги на подпись руководителю услугодателя;</w:t>
      </w:r>
    </w:p>
    <w:bookmarkEnd w:id="253"/>
    <w:bookmarkStart w:name="z38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254"/>
    <w:bookmarkStart w:name="z38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– 30 (тридцать) минут. Результат - выдача результата оказания государственной услуги услугополучателю.</w:t>
      </w:r>
    </w:p>
    <w:bookmarkEnd w:id="255"/>
    <w:bookmarkStart w:name="z386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6"/>
    <w:bookmarkStart w:name="z38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57"/>
    <w:bookmarkStart w:name="z38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58"/>
    <w:bookmarkStart w:name="z38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259"/>
    <w:bookmarkStart w:name="z39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260"/>
    <w:bookmarkStart w:name="z39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261"/>
    <w:bookmarkStart w:name="z392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2"/>
    <w:bookmarkStart w:name="z39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63"/>
    <w:bookmarkStart w:name="z39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подписанного ЭЦП;</w:t>
      </w:r>
    </w:p>
    <w:bookmarkEnd w:id="264"/>
    <w:bookmarkStart w:name="z39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"личном кабинете" отображается статус о принятии запроса для оказания государственной услуги, а также уведомление;</w:t>
      </w:r>
    </w:p>
    <w:bookmarkEnd w:id="265"/>
    <w:bookmarkStart w:name="z39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2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"Назначение единовременной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денежной выплаты в связи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усыновлением ребенка-сироты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(или) ребенка, оставшегося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без попечения родителей"</w:t>
            </w:r>
          </w:p>
        </w:tc>
      </w:tr>
    </w:tbl>
    <w:bookmarkStart w:name="z404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67"/>
    <w:bookmarkStart w:name="z40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45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Алматинской области от 10.06.2019 </w:t>
      </w:r>
      <w:r>
        <w:rPr>
          <w:rFonts w:ascii="Times New Roman"/>
          <w:b w:val="false"/>
          <w:i w:val="false"/>
          <w:color w:val="ff0000"/>
          <w:sz w:val="28"/>
        </w:rPr>
        <w:t>№ 233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(далее - государственная услуга) оказывается бесплатно физическим лицам (далее - услугополучатель) местными исполнительными органами области, районов и городов, организациями образования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пунктом 10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 </w:t>
      </w:r>
    </w:p>
    <w:bookmarkStart w:name="z14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 </w:t>
      </w:r>
    </w:p>
    <w:bookmarkEnd w:id="270"/>
    <w:bookmarkStart w:name="z15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15 (пятнадцать) минут. Результат - направление руководителю услугодателя;</w:t>
      </w:r>
    </w:p>
    <w:bookmarkEnd w:id="271"/>
    <w:bookmarkStart w:name="z15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272"/>
    <w:bookmarkStart w:name="z15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4 (четыре) рабочих дней. Результат - направление результата оказания государственной услуги на подпись руководителю услугодателя;</w:t>
      </w:r>
    </w:p>
    <w:bookmarkEnd w:id="273"/>
    <w:bookmarkStart w:name="z15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274"/>
    <w:bookmarkStart w:name="z15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275"/>
    <w:bookmarkStart w:name="z155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6"/>
    <w:bookmarkStart w:name="z15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77"/>
    <w:bookmarkStart w:name="z15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78"/>
    <w:bookmarkStart w:name="z15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279"/>
    <w:bookmarkStart w:name="z15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280"/>
    <w:bookmarkStart w:name="z16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281"/>
    <w:bookmarkStart w:name="z161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82"/>
    <w:bookmarkStart w:name="z16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283"/>
    <w:bookmarkStart w:name="z16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84"/>
    <w:bookmarkStart w:name="z16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документы, выдает расписку о приеме соответствующих документов (в случае предоставления услугополучателем неполного пакета документов согласно пункту 9 Стандарта государственной услуги, и (или)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Стандарту), направляет принятые документы услугодателю - 15 (пятнадцать) минут; </w:t>
      </w:r>
    </w:p>
    <w:bookmarkEnd w:id="285"/>
    <w:bookmarkStart w:name="z16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bookmarkEnd w:id="286"/>
    <w:bookmarkStart w:name="z16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услугодателя, выдает услугополучателю результат оказания государственной услуги - 15 (пятнадцать) минут.</w:t>
      </w:r>
    </w:p>
    <w:bookmarkEnd w:id="287"/>
    <w:bookmarkStart w:name="z16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88"/>
    <w:bookmarkStart w:name="z16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подписанного ЭЦП;</w:t>
      </w:r>
    </w:p>
    <w:bookmarkEnd w:id="289"/>
    <w:bookmarkStart w:name="z16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услуги; </w:t>
      </w:r>
    </w:p>
    <w:bookmarkEnd w:id="290"/>
    <w:bookmarkStart w:name="z17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2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"Прием документов и выдача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направлений на предоставление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отдыха в загородных и пришкольных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лагерях отдельным категориям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обучающихся и воспитанников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государственных учреждений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образования"</w:t>
            </w:r>
          </w:p>
        </w:tc>
      </w:tr>
    </w:tbl>
    <w:bookmarkStart w:name="z180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92"/>
    <w:bookmarkStart w:name="z181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455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294"/>
    <w:bookmarkStart w:name="z456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5"/>
    <w:bookmarkStart w:name="z45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296"/>
    <w:bookmarkStart w:name="z45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bookmarkEnd w:id="297"/>
    <w:bookmarkStart w:name="z45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98"/>
    <w:bookmarkStart w:name="z46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99"/>
    <w:bookmarkStart w:name="z46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300"/>
    <w:bookmarkStart w:name="z46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01"/>
    <w:bookmarkStart w:name="z46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приложению 1 к Стандарту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302"/>
    <w:bookmarkStart w:name="z46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303"/>
    <w:bookmarkStart w:name="z465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4"/>
    <w:bookmarkStart w:name="z46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305"/>
    <w:bookmarkStart w:name="z46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306"/>
    <w:bookmarkStart w:name="z46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307"/>
    <w:bookmarkStart w:name="z46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308"/>
    <w:bookmarkStart w:name="z47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4 (четыре) рабочих дня. Результат - направление результата оказания государственной услуги на подпись руководителю услугодателя;</w:t>
      </w:r>
    </w:p>
    <w:bookmarkEnd w:id="309"/>
    <w:bookmarkStart w:name="z47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310"/>
    <w:bookmarkStart w:name="z47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30 (тридцать) минут. Результат - выдача результата оказания государственной услуги.</w:t>
      </w:r>
    </w:p>
    <w:bookmarkEnd w:id="311"/>
    <w:bookmarkStart w:name="z473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2"/>
    <w:bookmarkStart w:name="z47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313"/>
    <w:bookmarkStart w:name="z47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14"/>
    <w:bookmarkStart w:name="z47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315"/>
    <w:bookmarkStart w:name="z47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316"/>
    <w:bookmarkStart w:name="z47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317"/>
    <w:bookmarkStart w:name="z479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8"/>
    <w:bookmarkStart w:name="z48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319"/>
    <w:bookmarkStart w:name="z48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20"/>
    <w:bookmarkStart w:name="z48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9 Стандарта работник Государственной корпорации отказывает в приеме заявления и выдает расписку согласно приложению 3 Стандарта) - 15 (пятнадцать) минут;</w:t>
      </w:r>
    </w:p>
    <w:bookmarkEnd w:id="321"/>
    <w:bookmarkStart w:name="z483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направляет принятые документы услугодателю - 3 (три) часа;</w:t>
      </w:r>
    </w:p>
    <w:bookmarkEnd w:id="322"/>
    <w:bookmarkStart w:name="z48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323"/>
    <w:bookmarkStart w:name="z48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Государственной корпорации получает результат оказания государственной услуги от услугодателя - 3 (три) часа; </w:t>
      </w:r>
    </w:p>
    <w:bookmarkEnd w:id="324"/>
    <w:bookmarkStart w:name="z48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- 15 (пятнадцать) минут.</w:t>
      </w:r>
    </w:p>
    <w:bookmarkEnd w:id="3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разрешения 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свидания с ребенком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родителям, лишенным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родительских прав,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 оказывающие на ребенка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негативного влияния"</w:t>
            </w:r>
          </w:p>
        </w:tc>
      </w:tr>
    </w:tbl>
    <w:bookmarkStart w:name="z495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26"/>
    <w:bookmarkStart w:name="z49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53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Алматинской области от 10.06.2019 </w:t>
      </w:r>
      <w:r>
        <w:rPr>
          <w:rFonts w:ascii="Times New Roman"/>
          <w:b w:val="false"/>
          <w:i w:val="false"/>
          <w:color w:val="ff0000"/>
          <w:sz w:val="28"/>
        </w:rPr>
        <w:t>№ 233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328"/>
    <w:bookmarkStart w:name="z189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 1. Общие положения</w:t>
      </w:r>
    </w:p>
    <w:bookmarkEnd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- государственная услуга) оказывается бесплатно физическим лицам (далее - услугополучатель) местными исполнительными органами области, районов и городов областного значения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"Передача ребенка (детей) на воспитание в приемную семью и назначение выплаты денежных средств на их содержание"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договор о передаче ребенка (детей) на воспитание в приемную семью по форме согласно приложению 1 к Стандарту и решение о назначении выплаты денежных средств на их содержание по форме согласно приложению 2 к Стандарту,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9 (девять) рабочих дней. Результат - направление результата оказания государственной услуги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30 (тридцать) минут. Результат - выдача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подписанного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"Передача ребенка (детей) на воспитание в приемную семью и назначение выплаты денежных средств на их содержание"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535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330"/>
    <w:bookmarkStart w:name="z536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31"/>
    <w:bookmarkStart w:name="z53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органа опеки и попечительства об учете мнения ребенка, достигшего десятилетнего возраста"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332"/>
    <w:bookmarkStart w:name="z53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решения органа опеки и попечительства об учете мнения ребенка, достигшего десятилетнего возраста"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11184) (далее - Стандарт).</w:t>
      </w:r>
    </w:p>
    <w:bookmarkEnd w:id="333"/>
    <w:bookmarkStart w:name="z53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bookmarkEnd w:id="334"/>
    <w:bookmarkStart w:name="z54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35"/>
    <w:bookmarkStart w:name="z54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решение органа опеки и попечительства об учете мнения ребенка, достигшего десятилетнего возраста по форме согласно приложению 1 к Стандарту либо мотивированный ответ об отказе в оказании государственной услуги, по основаниям предусмотренных пунктом 10 Стандарта.</w:t>
      </w:r>
    </w:p>
    <w:bookmarkEnd w:id="336"/>
    <w:bookmarkStart w:name="z54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37"/>
    <w:bookmarkStart w:name="z543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8"/>
    <w:bookmarkStart w:name="z54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339"/>
    <w:bookmarkStart w:name="z54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340"/>
    <w:bookmarkStart w:name="z54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15 (пятнадцать) минут. Результат - направление руководителю услугодателя;</w:t>
      </w:r>
    </w:p>
    <w:bookmarkEnd w:id="341"/>
    <w:bookmarkStart w:name="z54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342"/>
    <w:bookmarkStart w:name="z54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9 (девять) рабочих дней. Результат - направление результата оказания государственной услуги на подпись руководителю услугодателя;</w:t>
      </w:r>
    </w:p>
    <w:bookmarkEnd w:id="343"/>
    <w:bookmarkStart w:name="z54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344"/>
    <w:bookmarkStart w:name="z55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345"/>
    <w:bookmarkStart w:name="z551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6"/>
    <w:bookmarkStart w:name="z55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347"/>
    <w:bookmarkStart w:name="z55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348"/>
    <w:bookmarkStart w:name="z55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349"/>
    <w:bookmarkStart w:name="z55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350"/>
    <w:bookmarkStart w:name="z55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3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решения органа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опеки и попечительства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 учете мнения ребенка,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достигшего десятилетнего возраста"</w:t>
            </w:r>
          </w:p>
        </w:tc>
      </w:tr>
    </w:tbl>
    <w:bookmarkStart w:name="z563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52"/>
    <w:bookmarkStart w:name="z564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постановлению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акимата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42</w:t>
            </w:r>
          </w:p>
        </w:tc>
      </w:tr>
    </w:tbl>
    <w:bookmarkStart w:name="z568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некоторых постановлений акимата Алматинской области признаваемых утратившими силу </w:t>
      </w:r>
    </w:p>
    <w:bookmarkEnd w:id="354"/>
    <w:bookmarkStart w:name="z56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Признать утратившими силу </w:t>
      </w:r>
      <w:r>
        <w:rPr>
          <w:rFonts w:ascii="Times New Roman"/>
          <w:b w:val="false"/>
          <w:i w:val="false"/>
          <w:color w:val="000000"/>
          <w:sz w:val="28"/>
        </w:rPr>
        <w:t>подпункты 1)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постановления акимата Алматинской области от 17 июля 2015 года № 321 "Об утверждении регламентов государственных услуг в сфере образования"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3344</w:t>
      </w:r>
      <w:r>
        <w:rPr>
          <w:rFonts w:ascii="Times New Roman"/>
          <w:b w:val="false"/>
          <w:i w:val="false"/>
          <w:color w:val="000000"/>
          <w:sz w:val="28"/>
        </w:rPr>
        <w:t>, опубликован 27 октября 2015 года в информационно-правовой системе "Әділет").</w:t>
      </w:r>
    </w:p>
    <w:bookmarkEnd w:id="355"/>
    <w:bookmarkStart w:name="z570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постановление акимата Алматинской области от 2 июня 2016 года № 275 "О внесении изменений в постановление акимата Алматинской области от 17 июля 2015 года № 321 "Об утверждении регламентов государственных услуг оказываемых в сфере образования"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3898</w:t>
      </w:r>
      <w:r>
        <w:rPr>
          <w:rFonts w:ascii="Times New Roman"/>
          <w:b w:val="false"/>
          <w:i w:val="false"/>
          <w:color w:val="000000"/>
          <w:sz w:val="28"/>
        </w:rPr>
        <w:t>, опубликован 25 июля 2016 года в информационно-правовой системе "Әділет").</w:t>
      </w:r>
    </w:p>
    <w:bookmarkEnd w:id="356"/>
    <w:bookmarkStart w:name="z571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утратившими силу </w:t>
      </w:r>
      <w:r>
        <w:rPr>
          <w:rFonts w:ascii="Times New Roman"/>
          <w:b w:val="false"/>
          <w:i w:val="false"/>
          <w:color w:val="000000"/>
          <w:sz w:val="28"/>
        </w:rPr>
        <w:t>абзацы 2)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постановления акимата Алматинской области от 1 марта 2018 года № 88 "О внесении изменений в постановление акимата Алматинской области от 17 июля 2015 года № 321 "Об утверждении регламентов государственных услуг в сфере образования"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4603</w:t>
      </w:r>
      <w:r>
        <w:rPr>
          <w:rFonts w:ascii="Times New Roman"/>
          <w:b w:val="false"/>
          <w:i w:val="false"/>
          <w:color w:val="000000"/>
          <w:sz w:val="28"/>
        </w:rPr>
        <w:t>, опубликован 9 апреля 2018 года в Эталонном контрольном банке нормативных правовых актов Республики Казахстан).</w:t>
      </w:r>
    </w:p>
    <w:bookmarkEnd w:id="357"/>
    <w:bookmarkStart w:name="z57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Признать утратившим силу постановление акимата Алматинской области от 14 марта 2018 года № 122 "О внесении изменений в постановление акимата Алматинской области от 17 июля 2015 года № 321 "Об утверждении регламентов государственных услуг в сфере образования"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4631</w:t>
      </w:r>
      <w:r>
        <w:rPr>
          <w:rFonts w:ascii="Times New Roman"/>
          <w:b w:val="false"/>
          <w:i w:val="false"/>
          <w:color w:val="000000"/>
          <w:sz w:val="28"/>
        </w:rPr>
        <w:t>, опубликован 26 апреля 2018 года в Эталонном контрольном банке нормативных правовых актов Республики Казахстан).</w:t>
      </w:r>
    </w:p>
    <w:bookmarkEnd w:id="358"/>
    <w:bookmarkStart w:name="z57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Признать утратившим силу постановление акимата Алматинской области от 4 мая 2018 года № 213 "Об утверждении регламентов государственных услуг, оказываемых в сфере семьи и детей"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4727</w:t>
      </w:r>
      <w:r>
        <w:rPr>
          <w:rFonts w:ascii="Times New Roman"/>
          <w:b w:val="false"/>
          <w:i w:val="false"/>
          <w:color w:val="000000"/>
          <w:sz w:val="28"/>
        </w:rPr>
        <w:t xml:space="preserve">, опубликован 4 июня 2018 года в Эталонном контрольном банке нормативных правовых актов Республики Казахстан). </w:t>
      </w:r>
    </w:p>
    <w:bookmarkEnd w:id="35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