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97c19c" w14:textId="997c19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сельского хозяйства и животноводства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Шымкент от 17 апреля 2019 года № 315. Зарегистрировано Департаментом юстиции города Шымкент 23 апреля 2019 года № 37. Утратило силу постановлением акимата города Шымкент от 23 декабря 2020 года № 810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Шымкент от 23.12.2020 № 810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акимат города Шымкент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затрат перерабатывающих предприятий на закуп сельскохозяйственной продукции для производства продуктов ее глубокой переработки"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на развитие племенного животноводства, повышение продуктивности и качества продукции животноводства"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продуктивности и качества продукции аквакультуры (рыбоводства)"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сельского хоязяйства и ветеринарии города Шымкент"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города Шымкент;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Шымкентский региональный центр правовой информации-филиал республиканского государственного предприятия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со дня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распространяемых на территории города Шымкент;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города Шымкент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Шымкент Д.Жумина.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Акима города Шымкент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Г.Абдрахимов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апреля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315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затрат перерабатывающих предприятий на закуп сельскохозяйственной продукции для производства продуктов ее глубокой переработки"</w:t>
      </w:r>
    </w:p>
    <w:bookmarkEnd w:id="5"/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затрат перерабатывающих предприятий на закуп сельскохозяйственной продукции для производства продуктов ее глубокой переработки" (далее – государственная услуга) оказывается гоударственным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"Субсидирование затрат перерабатывающих предприятий на закуп сельскохозяйственной продукции для производства продуктов ее глубокой переработки",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3-2/378 (зарегистрирован в Реестре государственной регистрации нормативных правовых актов под № 11284)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субсидирование затрат перерабатывающих предприятий на закуп сельскохозяйственной продукции для производства продуктов ее глубокой переработки (далее – субсидия),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через Портал –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Регламенте,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перерабатывающих предприятий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закуп сельскохозяйственной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для производства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продуктов ее глубокой переработки"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перерабатывающих предприятий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закуп сельскохозяйственной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производства продуктов ее глубокой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апреля 2019 года № 315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на развитие племенного животноводства, повышение продуктивности и качества продукции животноводства"</w:t>
      </w:r>
    </w:p>
    <w:bookmarkEnd w:id="20"/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на развитие племенного животноводства, повышение продуктивности и качества продукции животноводства" (далее – государственная услуга) оказывается гоударственным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"Субсидирование на развитие племенного животноводства, повышение продуктивности и качества продукции животноводства",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3-2/378. (зарегистрирован в Реестре государственной регистрации нормативных правовых актов под № 11284)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субсидирование на развитие племенного животноводства, повышение продуктивности и качества продукции животноводства (далее – субсидия),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через Портал –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</w:t>
      </w:r>
    </w:p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3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указанной в настоящем Регламенте,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приложению 3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на 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повышение продуктивности и качества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на 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повышение продуктивности и качества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апреля 2019 года № 315</w:t>
            </w:r>
          </w:p>
        </w:tc>
      </w:tr>
    </w:tbl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</w:t>
      </w:r>
    </w:p>
    <w:bookmarkEnd w:id="35"/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затрат ревизионных союзов сельскохозяйственных кооперативов на проведение внутреннего аудита сельскохозяйственных кооперативов" (далее – государственная услуга) оказывается гоударственным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"Субсидирование затрат ревизионных союзов сельскохозяйственных кооперативов на проведение внутреннего аудита сельскохозяйственных кооперативов",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– Министра Республики Казахстан – Министра сельского хозяйства Республики Казахстан от 10 марта 2017 года № 115 (зарегистрирован в Реестре государственной регистрации нормативных правовых актов под № 15136)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субсидирование затрат ревизионных союзов сельскохозяйственных кооперативов на проведение внутреннего аудита сельскохозяйственных кооперативов (далее – субсидия),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через Портал –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5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5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Регламенте,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затрат ревизионных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союзов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кооперативов на проведение внутреннего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аудита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затрат ревизионных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союзов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кооперативов на 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внутреннего аудита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кооперативов"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апреля 2019 года № 315</w:t>
            </w:r>
          </w:p>
        </w:tc>
      </w:tr>
    </w:tbl>
    <w:bookmarkStart w:name="z6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</w:t>
      </w:r>
    </w:p>
    <w:bookmarkEnd w:id="50"/>
    <w:bookmarkStart w:name="z6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 (далее – государственная услуга) оказывается гоударственным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– Министра Республики Казахстан – Министра сельского хозяйства Республики Казахстан от 8 июня 2017 года № 229 (зарегистрирован в Реестре государственной регистрации нормативных правовых актов под № 15374)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субсидирование ставок вознаграждения при кредитовании, а также лизинге на приобретение сельскохозяйственных животных, техники и технологического оборудования (далее – субсидия),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6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через Портал –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7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7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Регламенте,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при кредитовании,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лизинге на приобретение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техники и технологического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при кредитовании,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лизинге на приобретение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техники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технологического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апреля 2019 года № 315</w:t>
            </w:r>
          </w:p>
        </w:tc>
      </w:tr>
    </w:tbl>
    <w:bookmarkStart w:name="z7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</w:t>
      </w:r>
    </w:p>
    <w:bookmarkEnd w:id="65"/>
    <w:bookmarkStart w:name="z8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"/>
    <w:bookmarkStart w:name="z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 (далее – государственная услуга) оказывается гоударственным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– Министра Республики Казахстан – Министра сельского хозяйства Республики Казахстан от 1 июля 2017 года № 279 (зарегистрирован в Реестре государственной регистрации нормативных правовых актов под № 15537)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субсидирование процентной ставки по кредитным и лизинговым обязательствам в рамках направления по финансовому оздоровлению субъектов агропромышленного комплекса (далее – субсидия),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8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через Портал –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8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8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4"/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9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77"/>
    <w:bookmarkStart w:name="z9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Регламенте,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процентной ставки по кредитным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лизинговым обязательствам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рамках направления по финансовому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оздоровлению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агропромышленного комплекса"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процентной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кредитным и лизинговым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обязательствам в рамках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финансовому оздоровлению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агропромышленного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комплекса"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города Шымкент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апреля 2019 года № 315</w:t>
            </w:r>
          </w:p>
        </w:tc>
      </w:tr>
    </w:tbl>
    <w:bookmarkStart w:name="z9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продуктивности и качества продукции аквакультуры (рыбоводства)"</w:t>
      </w:r>
    </w:p>
    <w:bookmarkEnd w:id="80"/>
    <w:bookmarkStart w:name="z9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повышения продуктивности и качества продукции аквакультуры (рыбоводства)" (далее – государственная услуга) оказывается гоударственным учреждением "Управление сельского хозяйства и ветеринарии города Шымкент" (далее – услугодатель) на основании стандарта государственной услуги "Субсидирование повышения продуктивности и качества продукции аквакультуры (рыбоводства)",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– Министра Республики Казахстан – Министра сельского хозяйства Республики Казахстан от 2 февраля 2018 года № 63 (зарегистрирован в Реестре государственной регистрации нормативных правовых актов под № 16693)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10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Субсидирование повышения продуктивности и качества продукции аквакультуры (рыбоводства) (далее – субсидия),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10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5"/>
    <w:bookmarkStart w:name="z10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через Портал – представление услугополучателем (либо уполномоченным представителем)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электронной цифровой подписью (далее – ЭЦП) услугополучателя.</w:t>
      </w:r>
    </w:p>
    <w:bookmarkStart w:name="z1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внесение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оказания услуги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государственной услуги.</w:t>
      </w:r>
    </w:p>
    <w:bookmarkStart w:name="z10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9"/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0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сотрудником канцелярии приема документов, их регистрации и передачи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услугодателя – 30 (тридцать) минут; 4) ответственный исполнитель услугодателя проверяет представленные услугополучателем документы, подготавливает результат государственной услуги или мотивированный отказ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направляет результат оказания услуги услугополучателю в "личный кабинет" – 30 (тридцать) минут.</w:t>
      </w:r>
    </w:p>
    <w:bookmarkStart w:name="z10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оказания государственной услуги через Портал и порядка использования информационных систем в процессе оказания государственной услуги</w:t>
      </w:r>
    </w:p>
    <w:bookmarkEnd w:id="92"/>
    <w:bookmarkStart w:name="z11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оказания государственной услуги через Портал и последовательности процедур (действий) услугодателя и услугополучателя: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индентификационного или бизнес – индентификационного номеров (далее – ИИН/БИН), а также осуществляет регистрацию на портале с помощью электронной цифровой подписи (далее –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 компьютера услугополучателя регистрационного свидетельства ЭЦП, ввод услугополучателем пароля (процесс авторизации) на портале для получения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индивидуальный идентификационный номер (далее – ИИН) или бизнес – 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указанной в настоящем Регламенте, прикрепление к форме электронного документа, удостоверенного электронной цифровой подписью (далее – ЭЦП) услугополучателя необходимых копий документов в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результата государственной услуги (уведомление в форме электронного документа), сформированного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продуктивности и 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аквакультуры (рыбоводства)"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продуктивности и качества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аквакультуры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(рыбоводства)"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