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f1f6dc" w14:textId="6f1f6d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ветеринарии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Шымкент от 19 июня 2019 года № 533. Зарегистрировано Департаментом юстиции города Шымкент 27 июня 2019 года № 47. Утратило силу постановлением акимата города Шымкент от 23 декабря 2020 года № 810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Шымкент от 23.12.2020 № 810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акимат города Шымкент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ветеринарно-санитарного заключения на объекты государственного ветеринарно-санитарного контроля и надзора"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ветеринарной справки"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для занятия деятельностью в сфере ветеринарии"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идентификации сельскохозяйственных животных с выдачей ветеринарного паспорта"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сельского хозяйства и ветеринарии города Шымкент"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города Шымкент;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Шымкентский региональный центр правовой информации-филиал республиканского государственного предприятия на праве хозяйственного ведения "Республиканский центр правовой информации"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со дня государственной регистрации настоящего постановления направление его копии на официальное опубликование в периодические печатные издания, распространяемых на территории города Шымкент;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постановления на интернет-ресурсе акимата города Шымкент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Шымкент Д. Жумина.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Шымкент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Г.Абдрахимов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июня 2019 года № 533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ветеринарно-санитарного заключения на объекты государственного ветеринарно-санитарного контроля и надзора"</w:t>
      </w:r>
    </w:p>
    <w:bookmarkEnd w:id="5"/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ветеринарно-санитарного заключения на объекты государственного ветеринарно-санитарного контроля и надзора" (далее – государственная услуга) оказывается – Государственным учреждением "Управление сельского хозяйства и ветеринарии города Шымкент" (далее – услугодатель), в соответствии со стандартом государственной услуги "Выдача ветеринарно-санитарного заключения на объекты государственного ветеринарно-санитарного контроля и надзора"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№ 11959).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ветеринарно-санитарное заключение о соответствии объекта ветеринарным (ветеринарно-санитарным) правилам и требованиям или о несоответствии объекта ветеринарным (ветеринарно-санитарным) правилам и требованиям с рекомендацией об устранении выявленных нарушений (далее – ветеринарно-санитарное заключение),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предаставление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электронной цифровой подписью (далее – ЭЦП) услугополучателя.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уведомляет органы правовой статистики за сутки до обследования объекта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обследование объекта на соответствие представленным документам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составляет акт обследования объекта и вносит на рассмотрение руководителю услугодателя и государственному ветеринарному врачу из утвержденного приказом руководителя услугодателя списка для принятия решения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услугополучателю результата государственной услуги – 30 (тридцать) минут.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регистрации документов и внесение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заявления услугополучателя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уведомляет органы правовой статистики за сутки до обследования объекта;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составляет акт и вносит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государственной услуги.</w:t>
      </w:r>
    </w:p>
    <w:bookmarkStart w:name="z1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уведомляет органы правовой статистики за сутки до обследования объекта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обследование объекта на соответствие представленным документам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составляет акт обследования объекта и вносит на рассмотрение руководителю услугодателя и государственному ветеринарному врачу из утвержденного приказом руководителя услугодателя списка для принятия решения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услугополучателю результата государственной услуги – 30 (тридцать) минут.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услугополучителя: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документов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заполнение услугополучателем формы заявления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представленных услугополучателем документов основаниям для выдачи ветеринарно-санитарного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данных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уведомления о принятии документов в работу, дате и времени получения ветеринарно-санитарного заключения в форме электронного документа, удостоверенного ЭЦП уполномоченного лица услугодателя.</w:t>
      </w:r>
    </w:p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Пошаговые действия и решения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ответственным исполнителем услугодателя логина и пароля (процесс авторизации) в ЕАСУ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ЕАСУ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в ЕАСУ сообщения об отказе в авторизации в связи с имеющимися нарушениями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ответственным исполнителем услугодателя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направление запроса через шлюз "электронного правительства" в Государственную базу данных "Физические лица"/Государственную базу данных "Юридические лица" (далее – ГБД ФЛ/ГБД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 невозможности получения данных в связи с отсутствием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заполнение формы заявления услугополучателя в части отметки о наличии документов в бумажной форме и сканирование ответственным исполнителем услугодателя необходимых документов, представленных услугополучателем, и прикрепление их к форме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и обработка заявления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представленных услугополучателем документов основаниям для выдачи ветеринарно-санитарного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ветеринарно-санитарного заключения в электронном формате, распечатывание на специальном бланке, заверение печатью и подписание руководителем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оказание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ветеринарно-санитарного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на объекты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ветеринарно-санитарного контроля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надзора"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ветеринарно-санитарного заключения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объекты государственного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санитарного контроля и надзора"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июня 2019 года № 533</w:t>
            </w:r>
          </w:p>
        </w:tc>
      </w:tr>
    </w:tbl>
    <w:bookmarkStart w:name="z2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ветеринарной справки"</w:t>
      </w:r>
    </w:p>
    <w:bookmarkEnd w:id="21"/>
    <w:bookmarkStart w:name="z2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ветеринарной справки" (далее – государственная услуга) оказывается государственным коммунальным предприятием на праве хозяйственного ведения "Ветеринарная служба" Управления сельского хозяйства и ветеринарии города Шымкент" (далее - услугодатель) на основании стандарта государственной услуги "Выдача ветеринарной справки"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№ 11959).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ветеринарная справка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3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предаставление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электронной цифровой подписью (далее – ЭЦП) услугополучателя.</w:t>
      </w:r>
    </w:p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заявление, документы и передает руководителю услугодателя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передает документы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проводит ветеринарный осмотр животного, продукции и сырья животного происхождения и оформляет ветеринарную справку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канцелярией услугодателя ветеринарной справки или письменный мотивированный отказ услугополучателю – 15 (пятнадцать) минут.</w:t>
      </w:r>
    </w:p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и заявления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ветеринарной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ветеринарной справки или письменный мотивированный отказ.</w:t>
      </w:r>
    </w:p>
    <w:bookmarkStart w:name="z3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при оказании государственной услуги: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заявление, документы и передает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передает документы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проводит ветеринарный осмотр животного, продукции и сырья животного происхождения и оформляет ветеринарную справку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канцелярией услугодателя ветеринарной справки или письменный мотивированный отказ услугополучателю – 15 (пятнадцать) минут.</w:t>
      </w:r>
    </w:p>
    <w:bookmarkStart w:name="z3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услугополучителя: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документов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заполнение услугополучателем формы заявления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представленных услугополучателем документов основаниям для выдачи ветеринарной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данных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уведомления о принятии документов в работу, дате и времени получения ветеринарной справки в форме электронного документа, удостоверенного ЭЦП уполномоченного лица услугодателя.</w:t>
      </w:r>
    </w:p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Пошаговые действия и решения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ответственным исполнителем услугодателя логина и пароля (процесс авторизации) в ЕАСУ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ЕАСУ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в ЕАСУ сообщения об отказе в авторизации в связи с имеющимися нарушениями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ответственным исполнителем услугодателя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направление запроса через шлюз "электронного правительства" в Государственную базу данных "Физические лица" Государственную базу данных "Юридические лица" (далее – ГБД ФЛ/ГБД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 невозможности получения данных в связи с отсутствием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заполнение формы заявления услугополучателя в части отметки о наличии документов в бумажной форме и сканирование ответственным исполнителем услугодателя необходимых документов, представленных услугополучателем, и прикрепление их к форме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и обработка заявления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представленных услугополучателем документов основаниям для выдачи ветеринарной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оформление ветеринарной справки или заверение мотивированного отказа.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ветеринарной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июня 2019 года № 533</w:t>
            </w:r>
          </w:p>
        </w:tc>
      </w:tr>
    </w:tbl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</w:p>
    <w:bookmarkEnd w:id="37"/>
    <w:bookmarkStart w:name="z4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– государственная услуга) оказывается – Государственным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№ 11959).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подтверждение о присвоении учетного номера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 или переоформление присвоенного учетного номера (далее – подтверждение),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Start w:name="z5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предаставление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электронной цифровой подписью (далее – ЭЦП) услугополучателя.</w:t>
      </w:r>
    </w:p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полноту представленных услугополучателем документов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соответствия представленных услугополучателем документов ознакамливается с поступившими документами, готовит решение о присвоении учетного номера или письменный мотивированный отказ услугополучателю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изменения наименования и/или организационно-правовой формы и не повлекшее изменение вида осуществляемой деятельности объекта производства, услугодатель переоформляет учетный номер и выдает подтверждение или письменный мотивированный отказ услугополучателю – 1 (один) рабочий день.</w:t>
      </w:r>
    </w:p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документы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готовит решение о присвоении учетного номера;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услугодатель переоформляет учетный номер и выдает подтверждение.</w:t>
      </w:r>
    </w:p>
    <w:bookmarkStart w:name="z5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полноту представленных услугополучателем документов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соответствия представленных услугополучателем документов ознакамливается с поступившими документами, готовит решение о присвоении учетного номера или письменный мотивированный отказ услугополучателю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изменения наименования и/или организационно-правовой формы и не повлекшее изменение вида осуществляемой деятельности объекта производства, услугодатель переоформляет учетный номер и выдает подтверждение или письменный мотивированный отказ услугополучателю – 1 (один) рабочий день – 1 (один) рабочий день.</w:t>
      </w:r>
    </w:p>
    <w:bookmarkStart w:name="z5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услугополучителя: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документов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услугополучателей).</w:t>
      </w:r>
    </w:p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с приложением диаграммы функционального взаимодействия информационных систем, задействованных в оказании государственной услуги: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свидетельства, удостоверенного электронной 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(обработка) услугодателем соответствия приложенных услугополучателем документов основаниям для выдачи учетного номера;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услуги, сформированного в ЕАСУ, направляется услугополучителю в "личный кабинет" в форме электронного документа, удостоверенного ЭЦП уполномоченного лица услугодателя.</w:t>
      </w:r>
    </w:p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учетных номеров объектам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производства, 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 хранение,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переработку и 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 животного происхождения,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организациям по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и реализации ветеринарных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препаратов, кормов и кормовых добавок"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учетных номеров объектам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производства, 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 хранение, переработку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реализацию животных, продукции и сырья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животного происхождения, а также организациям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производству, хранению и реализации ветеринарных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препаратов, кормов и кормовых добавок"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июня 2019 года № 533</w:t>
            </w:r>
          </w:p>
        </w:tc>
      </w:tr>
    </w:tbl>
    <w:bookmarkStart w:name="z6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для занятия деятельностью в сфере ветеринарии"</w:t>
      </w:r>
    </w:p>
    <w:bookmarkEnd w:id="53"/>
    <w:bookmarkStart w:name="z6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для занятия деятельностью в сфере ветеринарии" по части выдачи лицензии на занятие деятельностью по проведению ветеринарно-санитарной экспертизы продукции и сырья животного происхождения (далее – государственная услуга) оказывается государственным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"Выдача лицензии для занятия деятельностью в сфере ветеринарии"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№ 11959).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осуществляются через: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 elicense.kz. (далее – портал)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 – электронная (частично автоматизированная) или бумажная.</w:t>
      </w:r>
    </w:p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переоформление, дубликат лицензии и (или) приложения к лицензии для занятия деятельностью в сфере ветеринарии,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6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является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посредством портала является запрос в форме электронного документа удостоверенного электронной цифровой подписью услугополучателя.</w:t>
      </w:r>
    </w:p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с момента подачи услугополучателем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 осуществляет прием и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рассматривает документы и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проверяет полноту представленных документов. В случае установления факта неполноты представленных документов, ответственный исполнитель услугодателя готовит мотивированный ответ об отказе. В случае полноты представленных документов в течение 10 (десяти) рабочих дней ознакамливается с поступившими документами, готовит лицензию;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подписывает лицензию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выдает лицензию или мотивированный ответ об отказе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лицензии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с момента подачи услугополучателем документов осуществляет прием и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2 (двух) часов рассматривает документы и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рассматривает поступившие документы и переоформляет лицензию или готовит мотивированый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подписывает переоформленную лицензию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выдает переоформленную лицензию или мотивированный ответ об отказе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выдаче дубликата лицензии: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с момента подачи услугополучателем документов осуществляет прием и их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4 (четырех) часов рассматривает документы и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рассматривает поступившие документы и готовит дубликат лицензии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2 (двух) часов подписывает дубликат лицензии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выдает дубликат лицензии или мотивированный ответ об отказе услугополучателю.</w:t>
      </w:r>
    </w:p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начало выполнения следующей процедуры (действия):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внесение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оказания услуги либо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государственной услуги.</w:t>
      </w:r>
    </w:p>
    <w:bookmarkStart w:name="z7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с момента подачи услугополучателем документов осуществляет прием и регистрацию в журнале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рассматривает документы и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проверяет полноту представленных документов. В случае установления факта неполноты представленных документов, ответственный исполнитель услугодателя готовит мотивированный ответ об отказе. В случае полноты представленных документов в течение 10 (десяти) рабочих дней ознакамливается с поступившими документами, готовит лицензию;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подписывает лицензию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выдает лицензию или мотивированный ответ об отказе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лицензии: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с момента подачи услугополучателем документов осуществляет прием и регистрацию в журнале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2 (двух) часов рассматривает документы и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рассматривает поступившие документы и переоформляет лицензию или готовит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подписывает переоформленную лицензию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выдает переоформленную лицензию или мотивированный ответ об отказе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выдаче дубликата лицензии: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с момента подачи услугополучателем документов осуществляет прием и их регистрацию в журнале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4 (четырех) часов рассматривает документы и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рассматривает поступившие документы и готовит дубликат лицензии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2 (двух) часов подписывает дубликат лицензии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выдает дубликат лицензии или мотивированный ответ об отказе услугополучателю.</w:t>
      </w:r>
    </w:p>
    <w:bookmarkStart w:name="z7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веб–портал "электронного правительства" (далее – портал):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электронной цифровой подписи, которое хранится в интернет–браузере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 в веб-портале информационной системы государственной базы данных "Е-лицензирование",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электронной 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и регистрационным свидетельстве электронной 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порталом сообщения об отказе в запрашиваемой услуге в связи с не подтверждением подлинности электронной 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квалификационным требованиям и основаниям для выдачи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порталом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услуги (разрешения), сформированного информационной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</w:p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Текстовое, табличное описание последовательности каждого действия структурных подразделений с указанием срока выполнения действий (функций, процедур, операций)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7"/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для занятия деятельностью в сфере ветеринарии"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сфере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для занятия деятельностью в сфере ветеринарии" (при обращении через веб-портал)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июня 2019 года № 533</w:t>
            </w:r>
          </w:p>
        </w:tc>
      </w:tr>
    </w:tbl>
    <w:bookmarkStart w:name="z8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идентификации сельскохозяйственных животных, с выдачей ветеринарного паспорта"</w:t>
      </w:r>
    </w:p>
    <w:bookmarkEnd w:id="69"/>
    <w:bookmarkStart w:name="z8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0"/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"Проведение идентификации сельскохозяйственных животных, с выдачей ветеринарного паспорта" оказывается государственным коммунальным предприятием на праве хозяйственного ведения "Ветеринарная служба" Управления сельского хозяйства и ветеринарии города Шымкент" (далее – услугодатель) на основании стандарта государственной услуги "Проведение идентификации сельскохозяйственных животных, с выдачей ветеринарного паспорта"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№ 11959).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Start w:name="z8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bookmarkEnd w:id="72"/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проведение идентификации сельскохозяйственных животных с выдачей ветеринарного паспорта (далее - серьги),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 или электронная.</w:t>
      </w:r>
    </w:p>
    <w:bookmarkStart w:name="z8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4"/>
    <w:bookmarkStart w:name="z9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предаставление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электронной цифровой подписью (далее – ЭЦП) услугополучателя.</w:t>
      </w:r>
    </w:p>
    <w:bookmarkStart w:name="z9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день поступления документов, представленных услугополучателем, осуществляет их прием и регистрацию, после чего передает руководителю услугодателя либо его заместителю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(ветеринарный врач) присваивает индивидуальный номер животному и оформляет ветеринарный паспорт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канцелярией услугодателя ветеринарного паспорта услугополучателю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повторная государственная услуга при утере, повреждении (невозможности определения индивидуального номера) бирок (бирки), (получении дубликата) оказывается в течение 2 (двух) рабочих дней со дня поступления бирок услугодателю с присвоением животному нового индивидуального номера.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утере или повреждении одной из бирок у крупного животного в течение 2 (двух) рабочих дней, владелец животного обращается к услугодателю с заявкой о выдаче дубликата бирки со дня поступления дубликата.</w:t>
      </w:r>
    </w:p>
    <w:bookmarkStart w:name="z9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присвоение индивидуального номера животному и оформление ветеринарного паспорта;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ветеринарного паспорта;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присвоение животному нового индивидуального номера.</w:t>
      </w:r>
    </w:p>
    <w:bookmarkStart w:name="z9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8"/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день поступления документов, представленных услугополучателем, осуществляет их прием и регистрацию, после чего передает руководителю услугодателя либо его заместителю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(ветеринарный врач) присваивает индивидуальный номер животному и оформляет ветеринарный паспорт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канцелярией услугодателя ветеринарного паспорта услугополучателю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повторная государственная услуга при утере, повреждении (невозможности определения индивидуального номера) бирок (бирки), (получении дубликата) оказывается в течение 2 (двух) рабочих дней со дня поступления бирок услугодателю с присвоением животному нового индивидуального номера.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утере или повреждении одной из бирок у крупного животного в течение 2 (двух) рабочих дней, владелец животного обращается к услугодателю с заявкой о выдаче дубликата бирки со дня поступления дубликата.</w:t>
      </w:r>
    </w:p>
    <w:bookmarkStart w:name="z9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услугополучителя: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документов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обработка услугодателем заявления услугополучателя, полученного из портала, в единой автоматизированной системе управления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(обработка) услугодателем соответствия приложенных услугополучателем документов основаниям для выдачи ветеринарного паспорта;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в ЕАСУ.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оказание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ветеринарного паспорта"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идентификации сельскохозяйственных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ветеринарного паспорта"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