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e69b6e" w14:textId="9e69b6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некоторые постановления акимата Карагандинской области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Карагандинской области от 30 апреля 2019 года № 26/03. Зарегистрировано Департаментом юстиции Карагандинской области 4 мая 2019 года № 5319. Утратило силу постановлением акимата Карагандинской области от 31 января 2020 года № 05/02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 xml:space="preserve">постановлением </w:t>
      </w:r>
      <w:r>
        <w:rPr>
          <w:rFonts w:ascii="Times New Roman"/>
          <w:b w:val="false"/>
          <w:i w:val="false"/>
          <w:color w:val="ff0000"/>
          <w:sz w:val="28"/>
        </w:rPr>
        <w:t>акимата Карагандинской области от 31.01.2020 № 05/02 (вводится в действие со дня первого официального опубликования).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15 апреля 2013 года "</w:t>
      </w:r>
      <w:r>
        <w:rPr>
          <w:rFonts w:ascii="Times New Roman"/>
          <w:b w:val="false"/>
          <w:i w:val="false"/>
          <w:color w:val="000000"/>
          <w:sz w:val="28"/>
        </w:rPr>
        <w:t>О государственных услугах</w:t>
      </w:r>
      <w:r>
        <w:rPr>
          <w:rFonts w:ascii="Times New Roman"/>
          <w:b w:val="false"/>
          <w:i w:val="false"/>
          <w:color w:val="000000"/>
          <w:sz w:val="28"/>
        </w:rPr>
        <w:t>", от 6 апреля 2016 года "</w:t>
      </w:r>
      <w:r>
        <w:rPr>
          <w:rFonts w:ascii="Times New Roman"/>
          <w:b w:val="false"/>
          <w:i w:val="false"/>
          <w:color w:val="000000"/>
          <w:sz w:val="28"/>
        </w:rPr>
        <w:t>О правовых актах</w:t>
      </w:r>
      <w:r>
        <w:rPr>
          <w:rFonts w:ascii="Times New Roman"/>
          <w:b w:val="false"/>
          <w:i w:val="false"/>
          <w:color w:val="000000"/>
          <w:sz w:val="28"/>
        </w:rPr>
        <w:t>" акимат Карагандинской области ПОСТАНОВЛЯЕТ: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Карагандинской области от 2 декабря 2015 года № 68/03 "Об утверждении регламента государственной услуги "Субсидирование стоимости удобрений (за исключением органических)" (зарегистрировано в Реестре государственной регистрации нормативных правовых актов за №3576, опубликовано информационно-правовой системе "Әділет" 31 декабря 2015 года, в газетах "Индустриальная Караганда" от 6 января 2016 года №1 (21946), "Орталық Қазақстан" от 6 января 2016 года № 1-2 (22107)) следующее изменение: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"Субсидирование стоимости удобрений (за исключением органических)",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Карагандинской области от 23 сентября 2015 года № 56/04 "Об утверждении регламента государственной услуги "Субсидирование стоимости гербицидов, биоагентов (энтомофагов) и биопрепаратов, предназначенных для обработки сельскохозяйственных культур в целях защиты растений" (зарегистрировано в Реестре государственной регистрации нормативных правовых актов № 3459, опубликовано в информационно-правовой системе "Әділет" 2 ноября 2015 года, в газетах "Индустриальная Караганда" от 7 ноября 2015 года № 159-160 (21910-21911), "Орталық Қазақстан" от 7 ноября 2015 года № 183-184 (22068)) следующее изменение: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"Субсидирование стоимости гербицидов, биоагентов (энтомофагов) и биопрепаратов, предназначенных для обработки сельскохозяйственных культур в целях защиты растений",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Start w:name="z9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Карагандинской области от 20 августа 2015 года № 48/02 "Об утверждении регламента государственной услуги "Субсидирование развития семеноводства" (зарегистрировано в Реестре государственной регистрации нормативных правовых актов № 3413, опубликовано в информационно-правовой системе "Әділет" от 7 октября 2015 года, в газетах "Индустриальная Караганда" от 6 октября 2015 года № 137-138 (21888-21889), "Орталық Қазақстан" от 6 октября 2015 года № 158-159 (22 042)) следующее изменение: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"Субсидирование развития семеноводства",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Карагандинской области от 23 сентября 2015 года № 56/03 "Об утверждении регламента государственной услуги "Субсидирование повышения урожайности и качества продукции растениеводства, стоимости горюче-смазочных материалов и других товарно-материальных ценностей, необходимых для проведения весенне-полевых и уборочных работ, путем субсидирования производства приоритетных культур" (зарегистрировано в реестре государственной регистрации нормативных правовых актов за № 3458, опубликовано в информационно-правовой системе "Әділет" 2 ноября 2015 года, в газетах "Индустриальная Караганда" от 7 ноября 2015 года № 159-160 (21910-21911), "Орталық Қазақстан" от 7 ноября 2015 года № 183-184 (22068) следующее изменение: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"Субсидирование повышения урожайности и качества продукции растениеводства, стоимости горюче-смазочных материалов и других товарно-материальных ценностей, необходимых для проведения весенне-полевых и уборочных работ, путем субсидирования производства приоритетных культур",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Start w:name="z13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Карагандинской области от 28 ноября 2017 года № 76/02 "Об утверждении регламента государственной услуги "Субсидирование ставок вознаграждения при кредитовании, а также лизинге на приобретение сельскохозяйственных животных, техники и технологического оборудования" (зарегистрировано в реестре государственной регистрации нормативных правовых актов за № 4479, опубликовано в Эталонном контрольном банке нормативных правовых актов Республики Казахстан в электронном виде 25 декабря 2017 года, в газетах "Индустриальная Караганда" от 21 декабря 2017 года за № 142 (22255) и "Орталық Қазақстан" 21 декабря 2017 года за № 141 (22448) следующее изменение: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"Субсидирование ставок вознаграждения при кредитовании, а также лизинге на приобретение сельскохозяйственных животных, техники и технологического оборудования",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Карагандинской области от 21 июля 2017 года № 45/03 "Об утверждении регламента государственной услуги "Субсидирование затрат ревизионных союзов сельскохозяйственных кооперативов на проведение внутреннего аудита сельскохозяйственных кооперативов" (зарегистрировано в реестре государственной регистрации нормативных правовых актов за № 4341, опубликовано в Эталонном контрольном банке нормативных правовых актов Республики Казахстан в электронном виде 31 августа 2017 года, в газетах "Индустриальная Караганда" от 7 сентября 2017 года за № 99 (22212) и "Орталық Қазақстан" от 7 сентября 2017 года за № 98 (22405) следующее изменение: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"Субсидирование затрат ревизионных союзов сельскохозяйственных кооперативов на проведение внутреннего аудита сельскохозяйственных кооперативов",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Start w:name="z1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Карагандинской области от 11 апреля 2016 года № 24/02 "Об утверждении регламента государственной услуги "Субсидирование заготовительным организациям в сфере агропромышленного комплекса суммы налога на добавленную стоимость, уплаченного в бюджет, в пределах исчисленного налога на добавленную стоимость" (зарегистрировано в реестре государственной регистрации нормативных правовых актов за № 3787, опубликовано в информационно-правовой системе "Әділет" 23 мая 2016 года, в газетах "Индустриальная Караганда" от 24 мая 2016 года № 64 (22009), "Орталық Қазақстан" от 24 мая 2016 года № 82 (22187) следующее изменение: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"Субсидирование заготовительным организациям в сфере агропромышленного комплекса суммы налога на добавленную стоимость, уплаченного в бюджет, в пределах исчисленного налога на добавленную стоимость",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Start w:name="z1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Карагандинской области от 11 апреля 2016 года № 24/05 "Об утверждении регламента государственной услуги "Субсидирование в рамках гарантирования и страхования займов субъектов агропромышленного комплекса" (зарегистрировано в реестре государственной регистрации нормативных правовых актов за № 3782, опубликовано в информационно-правовой системе "Әділет" 23 мая 2016 года, в газетах "Индустриальная Караганда" от 21 мая 2016 года № 63 (22008), "Орталық Қазақстан" от 21 мая 2016 года № 81 (22186) следующее изменение: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"Субсидирование в рамках гарантирования и страхования займов субъектов агропромышленного комплекса",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Start w:name="z2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Карагандинской области от 28 декабря 2017 года № 85/07 "Об утверждении регламента государственной услуги "Субсидирование процентной ставки по кредитным и лизинговым обязательствам в рамках направления по финансовому оздоровлению субъектов агропромышленного комплекса" (зарегистрировано в реестре государственной регистрации нормативных правовых актов за № 4587, опубликовано в Эталонном контрольном банке нормативных правовых актов Республики Казахстан в электронном виде 29 января 2018 года, в газетах "Индустриальная Караганда" от 27 января 2018 года за № 11 (22270) и "Орталық Қазақстан" от 27 января 2018 года за № 11 (22463) следующее изменение: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"Субсидирование процентной ставки по кредитным и лизинговым обязательствам в рамках направления по финансовому оздоровлению субъектов агропромышленного комплекса",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Start w:name="z23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Карагандинской области от 11 апреля 2016 года № 24/03 "Об утверждении регламента государственной услуги "Аккредитация заготовительных организаций в сфере агропромышленного комплекса" (зарегистрировано в реестре государственной регистрации нормативных правовых актов за № 3784, опубликовано в информационно-правовой системе "Әділет" 23 мая 2016 года, в газетах "Индустриальная Караганда" от 21 мая 2016 года № 63 (22008), "Орталық Қазақстан" от 21 мая 2016 года № 81 (22186) следующие изменения:</w:t>
      </w:r>
    </w:p>
    <w:bookmarkEnd w:id="10"/>
    <w:bookmarkStart w:name="z24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"Аккредитация заготовительных организаций в сфере агропромышленного комплекса", утвержденном указанным постановлением:</w:t>
      </w:r>
    </w:p>
    <w:bookmarkEnd w:id="11"/>
    <w:bookmarkStart w:name="z25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второй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12"/>
    <w:bookmarkStart w:name="z26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"Прием заявки и выдача результата оказания государственной услуги осуществляется через Государственную корпорацию "Правительство для граждан" (далее – Государственная корпорация).";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28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"3. Результат оказания государственной услуги – включение в перечень заготовительных организаций в сфере агропромышленного комплекса и его размещение на интернет-ресурсе услугодателя.</w:t>
      </w:r>
    </w:p>
    <w:bookmarkEnd w:id="14"/>
    <w:bookmarkStart w:name="z29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бумажная.";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6 изложить в следующей редакции:</w:t>
      </w:r>
    </w:p>
    <w:bookmarkStart w:name="z3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"1) сотрудник Государственной корпорации;";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9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3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"9. Описание порядка обращения в Государственную корпорацию "Правительство для граждан" и (или) к иным услугодателям, длительность обработки запроса услугополучателем:</w:t>
      </w:r>
    </w:p>
    <w:bookmarkEnd w:id="17"/>
    <w:bookmarkStart w:name="z3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сотрудник Государственной корпорации проверяет представленные документы, принимает и регистрирует заявление услугополучателя, выдает расписку о приеме документов;</w:t>
      </w:r>
    </w:p>
    <w:bookmarkEnd w:id="18"/>
    <w:bookmarkStart w:name="z3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1 – в случае предоставления услугополучателем неполного пакета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сотрудник Государственной корпорации отказывает в приеме документов и выдает расписку об отказе в приеме документов;</w:t>
      </w:r>
    </w:p>
    <w:bookmarkEnd w:id="19"/>
    <w:bookmarkStart w:name="z3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2 – процедуры (действия) услугодателя,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bookmarkEnd w:id="20"/>
    <w:bookmarkStart w:name="z3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сотрудник Государственной корпорации на основании расписки о приеме соответствующих документов, выдает услугополучателю готовые документы.</w:t>
      </w:r>
    </w:p>
    <w:bookmarkEnd w:id="21"/>
    <w:bookmarkStart w:name="z3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корпорацию, день приема документов не входит в срок оказания государственной услуги.</w:t>
      </w:r>
    </w:p>
    <w:bookmarkEnd w:id="22"/>
    <w:bookmarkStart w:name="z3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для сдачи пакета документов – 30 минут.</w:t>
      </w:r>
    </w:p>
    <w:bookmarkEnd w:id="23"/>
    <w:bookmarkStart w:name="z4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– 30 минут.</w:t>
      </w:r>
    </w:p>
    <w:bookmarkEnd w:id="24"/>
    <w:bookmarkStart w:name="z4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Услугополучатель (либо его представитель по нотариальной доверенности) представляет в одном экземпляре в Государственную корпорацию заявку и пакет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5"/>
    <w:bookmarkStart w:name="z4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Услугополучателю выдается расписка о приеме соответствующих документов, на основании которой осуществляется выдача готовых документов при предъявлении документа, удостоверяющего личность услугополучателя (либо его представителя по нотариальной доверенности).</w:t>
      </w:r>
    </w:p>
    <w:bookmarkEnd w:id="26"/>
    <w:bookmarkStart w:name="z4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отражается в справочнике бизнес-процессов оказания государственной услуги согласно приложению к настоящему регламенту.";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"Аккредитация заготовительных организаций в сфере агропромышленного комплекса"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Start w:name="z4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Контроль за исполнением настоящего постановления возложить на курирующего заместителя акима области.</w:t>
      </w:r>
    </w:p>
    <w:bookmarkEnd w:id="28"/>
    <w:bookmarkStart w:name="z4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Карагандинской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Кошанов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"___" ________ 2019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№________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декабря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68/03</w:t>
            </w:r>
          </w:p>
        </w:tc>
      </w:tr>
    </w:tbl>
    <w:bookmarkStart w:name="z50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"Субсидирование стоимости удобрений (за исключением органических)"</w:t>
      </w:r>
    </w:p>
    <w:bookmarkEnd w:id="30"/>
    <w:bookmarkStart w:name="z51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1"/>
    <w:bookmarkStart w:name="z52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"Субсидирование стоимости удобрений (за исключением органических)" (далее - государственная услуга), оказывается местным исполнительным органом области (далее - услугодатель).</w:t>
      </w:r>
    </w:p>
    <w:bookmarkEnd w:id="32"/>
    <w:bookmarkStart w:name="z53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заявок (переводных заявок) и выдача результатов оказания государственной услуги осуществляются через веб-портал "электронного правительства" www.egov.kz (далее – портал).</w:t>
      </w:r>
    </w:p>
    <w:bookmarkEnd w:id="33"/>
    <w:bookmarkStart w:name="z54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автоматизированная).</w:t>
      </w:r>
    </w:p>
    <w:bookmarkEnd w:id="34"/>
    <w:bookmarkStart w:name="z55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уведомление о перечислении субсидии либо мотивированный отказ в предоставлении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"Субсидирование стоимости удобрений (за исключением органических)" (далее – стандарт), утвержденного приказом Министра сельского хозяйства Республики Казахстан от 21 июля 2015 года № 4-4/679 "Об утверждении стандарта государственной услуги "Субсидирование стоимости удобрений (за исключением органических)" (зарегистрирован в Реестре государственной регистрации нормативных правовых актов за № 11946). Причитающиеся субсидии перечисляются на счета:</w:t>
      </w:r>
    </w:p>
    <w:bookmarkEnd w:id="35"/>
    <w:bookmarkStart w:name="z56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услугополучателей для возмещения затрат на приобретенные удобрения (за исключением органических) в текущем году и в 4 (четвертом) квартале предыдущего года у продавца удобрений;</w:t>
      </w:r>
    </w:p>
    <w:bookmarkEnd w:id="36"/>
    <w:bookmarkStart w:name="z57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отечественных производителей удобрений для удешевления стоимости удобрений (за исключением органических), реализованных услугополучателям в текущем году и в 4 (четвертом) квартале предыдущего года.</w:t>
      </w:r>
    </w:p>
    <w:bookmarkEnd w:id="37"/>
    <w:bookmarkStart w:name="z58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представления результата оказания государственной услуги – электронная.</w:t>
      </w:r>
    </w:p>
    <w:bookmarkEnd w:id="38"/>
    <w:bookmarkStart w:name="z59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Уведомление о результате оказания государственной услуги направляется в "личный кабинет" услугополучателя в форме электронного документа по формам,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39"/>
    <w:bookmarkStart w:name="z60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0"/>
    <w:bookmarkStart w:name="z61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предоставление услугополучателем на портал в форме электронного документа, удостоверенного электронной цифровой подписью (далее – ЭЦП) заявки на получение субсидий за приобретенные удобрения по полной стоимости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или переводной заявки об оплате причитающихся субсидий при приобретении удобрения у отечественного производителя удобрений по удешевленной стоимости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41"/>
    <w:bookmarkStart w:name="z62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42"/>
    <w:bookmarkStart w:name="z63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услугодателя в течение 1 (одного) рабочего дня с момента регистрации заявки (переводной заявки) подтверждает ее принятие путем подписания с использованием ЭЦП соответствующего уведомления. Данное уведомление становится доступным в "личном кабинете" услугополучателя в информационной системе субсидирования.</w:t>
      </w:r>
    </w:p>
    <w:bookmarkEnd w:id="43"/>
    <w:bookmarkStart w:name="z64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уведомление о принятии заявки (переводной заявки) становится доступным в "личном кабинете" производителя удобрений.</w:t>
      </w:r>
    </w:p>
    <w:bookmarkEnd w:id="44"/>
    <w:bookmarkStart w:name="z65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подтверждение заявки (переводной заявки);</w:t>
      </w:r>
    </w:p>
    <w:bookmarkEnd w:id="45"/>
    <w:bookmarkStart w:name="z66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услугодателя в соответствии с планом финансирования формирует в информационной системе субсидирования платежные поручения на выплату субсидий, загружаемые в информационную систему "Казначейство-Клиент", в течение 2 (двух) рабочих дней:</w:t>
      </w:r>
    </w:p>
    <w:bookmarkEnd w:id="46"/>
    <w:bookmarkStart w:name="z67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подтверждения принятия заявки;</w:t>
      </w:r>
    </w:p>
    <w:bookmarkEnd w:id="47"/>
    <w:bookmarkStart w:name="z68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внесения производителем удобрений в реестр сведений по фактически реализованным удобрениям.</w:t>
      </w:r>
    </w:p>
    <w:bookmarkEnd w:id="48"/>
    <w:bookmarkStart w:name="z69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формирование в информационной системе субсидирования платежные поручения на выплату субсидий;</w:t>
      </w:r>
    </w:p>
    <w:bookmarkEnd w:id="49"/>
    <w:bookmarkStart w:name="z70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отдела финансирования услугодателя после формирования платежного поручения направляет в территориальное подразделение казначейства платежные документы к оплате для перечисления субсидий на счета услугополучателей.</w:t>
      </w:r>
    </w:p>
    <w:bookmarkEnd w:id="50"/>
    <w:bookmarkStart w:name="z71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направление в территориальное подразделение казначейства платежные документы к оплате для перечисления субсидий.</w:t>
      </w:r>
    </w:p>
    <w:bookmarkEnd w:id="51"/>
    <w:bookmarkStart w:name="z72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2"/>
    <w:bookmarkStart w:name="z73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3"/>
    <w:bookmarkStart w:name="z74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услугодателя;</w:t>
      </w:r>
    </w:p>
    <w:bookmarkEnd w:id="54"/>
    <w:bookmarkStart w:name="z75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отдела финансирования услугодателя.</w:t>
      </w:r>
    </w:p>
    <w:bookmarkEnd w:id="55"/>
    <w:bookmarkStart w:name="z76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56"/>
    <w:bookmarkStart w:name="z77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услугодателя в течение 1 (одного) рабочего дня с момента регистрации заявки (переводной заявки) подтверждает ее принятие путем подписания с использованием ЭЦП соответствующего уведомления. Данное уведомление становится доступным в "личном кабинете" услугополучателя в информационной системе субсидирования.</w:t>
      </w:r>
    </w:p>
    <w:bookmarkEnd w:id="57"/>
    <w:bookmarkStart w:name="z78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уведомление о принятии заявки (переводной заявки) становится доступным в "личном кабинете" производителя удобрений;</w:t>
      </w:r>
    </w:p>
    <w:bookmarkEnd w:id="58"/>
    <w:bookmarkStart w:name="z79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услугодателя в соответствии с планом финансирования формирует в информационной системе субсидирования платежные поручения на выплату субсидий, загружаемые в информационную систему "Казначейство-Клиент", в течение 2 (двух) рабочих дней:</w:t>
      </w:r>
    </w:p>
    <w:bookmarkEnd w:id="59"/>
    <w:bookmarkStart w:name="z80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подтверждения принятия заявки;</w:t>
      </w:r>
    </w:p>
    <w:bookmarkEnd w:id="60"/>
    <w:bookmarkStart w:name="z81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внесения производителем удобрений в реестр сведений по фактически реализованным удобрениям;</w:t>
      </w:r>
    </w:p>
    <w:bookmarkEnd w:id="61"/>
    <w:bookmarkStart w:name="z82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отдела финансирования услугодателя после формирования платежного поручения направляет в территориальное подразделение казначейства платежные документы к оплате для перечисления субсидий на счета услугополучателей.</w:t>
      </w:r>
    </w:p>
    <w:bookmarkEnd w:id="62"/>
    <w:bookmarkStart w:name="z83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63"/>
    <w:bookmarkStart w:name="z84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bookmarkEnd w:id="64"/>
    <w:bookmarkStart w:name="z85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портале);</w:t>
      </w:r>
    </w:p>
    <w:bookmarkEnd w:id="65"/>
    <w:bookmarkStart w:name="z86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услуги;</w:t>
      </w:r>
    </w:p>
    <w:bookmarkEnd w:id="66"/>
    <w:bookmarkStart w:name="z87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</w:p>
    <w:bookmarkEnd w:id="67"/>
    <w:bookmarkStart w:name="z88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68"/>
    <w:bookmarkStart w:name="z89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электронной цифровой подписи (далее – ЭЦП) для удостоверения (подписания) запроса;</w:t>
      </w:r>
    </w:p>
    <w:bookmarkEnd w:id="69"/>
    <w:bookmarkStart w:name="z90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указанных в запросе и ИИН/БИН указанных в регистрационном свидетельстве ЭЦП;</w:t>
      </w:r>
    </w:p>
    <w:bookmarkEnd w:id="70"/>
    <w:bookmarkStart w:name="z91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71"/>
    <w:bookmarkStart w:name="z92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 – ШЭП) в автоматизированном рабочем месте региональный шлюз "электронного правительства" (далее – АРМ РШЭП) для обработки запроса услугодателем;</w:t>
      </w:r>
    </w:p>
    <w:bookmarkEnd w:id="72"/>
    <w:bookmarkStart w:name="z93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документов;</w:t>
      </w:r>
    </w:p>
    <w:bookmarkEnd w:id="73"/>
    <w:bookmarkStart w:name="z94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получение услугополучателем результата услуги (уведомление в форме электронного документа) сформированный порталом. Электронный документ формируется с использованием ЭЦП уполномоченного лица услугодателя.</w:t>
      </w:r>
    </w:p>
    <w:bookmarkEnd w:id="74"/>
    <w:bookmarkStart w:name="z95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8-1. Через Государственную корпорацию "Правительство для граждан" государственная услуга не оказывается.</w:t>
      </w:r>
    </w:p>
    <w:bookmarkEnd w:id="75"/>
    <w:bookmarkStart w:name="z96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Функциональные взаимодействия информационных систем, задействованных при оказании государственной услуги через портал приведены в диаграмме согласно приложению 1 к настоящему регламенту.</w:t>
      </w:r>
    </w:p>
    <w:bookmarkEnd w:id="76"/>
    <w:bookmarkStart w:name="z97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</w:t>
      </w:r>
    </w:p>
    <w:bookmarkEnd w:id="7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стоимости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удобрений (за исключением органических)"</w:t>
            </w:r>
          </w:p>
        </w:tc>
      </w:tr>
    </w:tbl>
    <w:bookmarkStart w:name="z99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78"/>
    <w:bookmarkStart w:name="z100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"/>
    <w:p>
      <w:pPr>
        <w:spacing w:after="0"/>
        <w:ind w:left="0"/>
        <w:jc w:val="both"/>
      </w:pPr>
      <w:r>
        <w:drawing>
          <wp:inline distT="0" distB="0" distL="0" distR="0">
            <wp:extent cx="78105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1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80"/>
    <w:bookmarkStart w:name="z102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"/>
    <w:p>
      <w:pPr>
        <w:spacing w:after="0"/>
        <w:ind w:left="0"/>
        <w:jc w:val="both"/>
      </w:pPr>
      <w:r>
        <w:drawing>
          <wp:inline distT="0" distB="0" distL="0" distR="0">
            <wp:extent cx="7810500" cy="278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стоимости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удобрений (за исключением органических)"</w:t>
            </w:r>
          </w:p>
        </w:tc>
      </w:tr>
    </w:tbl>
    <w:bookmarkStart w:name="z104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82"/>
    <w:bookmarkStart w:name="z105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"/>
    <w:p>
      <w:pPr>
        <w:spacing w:after="0"/>
        <w:ind w:left="0"/>
        <w:jc w:val="both"/>
      </w:pPr>
      <w:r>
        <w:drawing>
          <wp:inline distT="0" distB="0" distL="0" distR="0">
            <wp:extent cx="7810500" cy="775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7810500" cy="109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"___" ________ 2019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№________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56/04</w:t>
            </w:r>
          </w:p>
        </w:tc>
      </w:tr>
    </w:tbl>
    <w:bookmarkStart w:name="z109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"Субсидирование стоимости гербицидов, биоагентов (энтомофагов) и биопрепаратов, предназначенных для обработки сельскохозяйственных культур в целях защиты растений"</w:t>
      </w:r>
    </w:p>
    <w:bookmarkEnd w:id="85"/>
    <w:bookmarkStart w:name="z110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6"/>
    <w:bookmarkStart w:name="z111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"Субсидирование стоимости гербицидов, биоагентов (энтомофагов) и биопрепаратов, предназначенных для обработки сельскохозяйственных культур в целях защиты растений" (далее - государственная услуга), оказывается местным исполнительным органом области (далее - услугодатель).</w:t>
      </w:r>
    </w:p>
    <w:bookmarkEnd w:id="87"/>
    <w:bookmarkStart w:name="z112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заявок (переводных заявок) и выдача результатов оказания государственной услуги осуществляются через веб-портал "электронного правительства" www.egov.kz (далее – портал).</w:t>
      </w:r>
    </w:p>
    <w:bookmarkEnd w:id="88"/>
    <w:bookmarkStart w:name="z113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автоматизированная).</w:t>
      </w:r>
    </w:p>
    <w:bookmarkEnd w:id="89"/>
    <w:bookmarkStart w:name="z114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уведомление о перечислении субсидии либо мотивированный отказ в предоставлении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"Субсидирование стоимости гербицидов, биоагентов (энтомофагов) и биопрепаратов, предназначенных для обработки сельскохозяйственных культур в целях защиты растений" (далее – стандарт), утвержденного приказом Министра сельского хозяйства Республики Казахстан от 8 июня 2015 года № 15-1/522 "Об утверждении стандарта государственной услуги "Субсидирование стоимости гербицидов, биоагентов (энтомофагов) и биопрепаратов, предназначенных для обработки сельскохозяйственных культур в целях защиты растений" (зарегистрирован в Реестре государственной регистрации нормативных правовых актов за № 11684). Причитающиеся субсидии перечисляются на счета:</w:t>
      </w:r>
    </w:p>
    <w:bookmarkEnd w:id="90"/>
    <w:bookmarkStart w:name="z115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услугополучателей для возмещения затрат на приобретенные гербициды, биоагенты (энтомофаги) и биопрепараты (далее – СЗР) в текущем году и (или) в 4 (четвертом) квартале предыдущего года у поставщика СЗР;</w:t>
      </w:r>
    </w:p>
    <w:bookmarkEnd w:id="91"/>
    <w:bookmarkStart w:name="z116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отечественных производителей СЗР для удешевления стоимости СЗР, реализованных услугополучателям в текущем году и (или) в 4 (четвертом) квартале предыдущего года.</w:t>
      </w:r>
    </w:p>
    <w:bookmarkEnd w:id="92"/>
    <w:bookmarkStart w:name="z117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представления результата оказания государственной услуги – электронная.</w:t>
      </w:r>
    </w:p>
    <w:bookmarkEnd w:id="93"/>
    <w:bookmarkStart w:name="z118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Уведомление о результате оказания государственной услуги направляется в "личный кабинет" услугополучателя в форме электронного документа по формам,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94"/>
    <w:bookmarkStart w:name="z119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95"/>
    <w:bookmarkStart w:name="z120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предоставление услугополучателем на портал в форме электронного документа, удостоверенного электронной цифровой подписью (далее – ЭЦП) заявки на получение субсидий за приобретенные СЗР по полной стоимости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или переводной заявки об оплате причитающихся субсидий при приобретении СЗР у отечественного производителя СЗР по удешевленной стоимости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96"/>
    <w:bookmarkStart w:name="z121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97"/>
    <w:bookmarkStart w:name="z122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услугодателя в течение 1 (одного) рабочего дня с момента регистрации услугополучателем заявки или переводной заявки подтверждает ее принятие путем подписания с использованием ЭЦП соответствующего уведомления. Данное уведомление становится доступным в "личном кабинете" услугополучателя.</w:t>
      </w:r>
    </w:p>
    <w:bookmarkEnd w:id="98"/>
    <w:bookmarkStart w:name="z123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этом, по переводной заявке уведомление также становится доступным в Личном кабинете производителя СЗР, для последующего внесения им в реестр сведений по фактически реализованным СЗР.</w:t>
      </w:r>
    </w:p>
    <w:bookmarkEnd w:id="99"/>
    <w:bookmarkStart w:name="z124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подтверждение заявки или переводной заявки;</w:t>
      </w:r>
    </w:p>
    <w:bookmarkEnd w:id="100"/>
    <w:bookmarkStart w:name="z125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услугодателя в соответствии с планом финансирования формирует в информационной системе субсидирования платежные поручения на выплату субсидий, загружаемые в информационную систему "Казначейство-Клиент", в течение 2 (двух) рабочих дней:</w:t>
      </w:r>
    </w:p>
    <w:bookmarkEnd w:id="101"/>
    <w:bookmarkStart w:name="z126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подтверждения принятия заявки;</w:t>
      </w:r>
    </w:p>
    <w:bookmarkEnd w:id="102"/>
    <w:bookmarkStart w:name="z127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внесения по переводной заявке производителем СЗР в реестр сведений о фактической реализации СЗР.</w:t>
      </w:r>
    </w:p>
    <w:bookmarkEnd w:id="103"/>
    <w:bookmarkStart w:name="z128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формирование в информационной системе субсидирования платежные поручения на выплату субсидий;</w:t>
      </w:r>
    </w:p>
    <w:bookmarkEnd w:id="104"/>
    <w:bookmarkStart w:name="z129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отдела финансирования услугодателя после формирования платежного поручения направляет в территориальное подразделение казначейства платежные документы к оплате для перечисления субсидий на счета услугополучателей.</w:t>
      </w:r>
    </w:p>
    <w:bookmarkEnd w:id="105"/>
    <w:bookmarkStart w:name="z130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направление в территориальное подразделение казначейства платежные документы к оплате для перечисления субсидий.</w:t>
      </w:r>
    </w:p>
    <w:bookmarkEnd w:id="106"/>
    <w:bookmarkStart w:name="z131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07"/>
    <w:bookmarkStart w:name="z132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08"/>
    <w:bookmarkStart w:name="z133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услугодателя;</w:t>
      </w:r>
    </w:p>
    <w:bookmarkEnd w:id="109"/>
    <w:bookmarkStart w:name="z134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отдела финансирования услугодателя.</w:t>
      </w:r>
    </w:p>
    <w:bookmarkEnd w:id="110"/>
    <w:bookmarkStart w:name="z135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111"/>
    <w:bookmarkStart w:name="z136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услугодателя в течение 1 (одного) рабочего дня с момента регистрации услугополучателем заявки или переводной заявки подтверждает ее принятие путем подписания с использованием ЭЦП соответствующего уведомления. Данное уведомление становится доступным в "личном кабинете" услугополучателя.</w:t>
      </w:r>
    </w:p>
    <w:bookmarkEnd w:id="112"/>
    <w:bookmarkStart w:name="z137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этом, по переводной заявке уведомление также становится доступным в Личном кабинете производителя СЗР, для последующего внесения им в реестр сведений по фактически реализованным СЗР;</w:t>
      </w:r>
    </w:p>
    <w:bookmarkEnd w:id="113"/>
    <w:bookmarkStart w:name="z138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услугодателя в соответствии с планом финансирования формирует в информационной системе субсидирования платежные поручения на выплату субсидий, загружаемые в информационную систему "Казначейство-Клиент", в течение 2 (двух) рабочих дней:</w:t>
      </w:r>
    </w:p>
    <w:bookmarkEnd w:id="114"/>
    <w:bookmarkStart w:name="z139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подтверждения принятия заявки;</w:t>
      </w:r>
    </w:p>
    <w:bookmarkEnd w:id="115"/>
    <w:bookmarkStart w:name="z140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внесения по переводной заявке производителем СЗР в реестр сведений о фактической реализации СЗР;</w:t>
      </w:r>
    </w:p>
    <w:bookmarkEnd w:id="116"/>
    <w:bookmarkStart w:name="z141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отдела финансирования услугодателя после формирования платежного поручения направляет в территориальное подразделение казначейства платежные документы к оплате для перечисления субсидий на счета услугополучателей.</w:t>
      </w:r>
    </w:p>
    <w:bookmarkEnd w:id="117"/>
    <w:bookmarkStart w:name="z142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18"/>
    <w:bookmarkStart w:name="z143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bookmarkEnd w:id="119"/>
    <w:bookmarkStart w:name="z144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портале);</w:t>
      </w:r>
    </w:p>
    <w:bookmarkEnd w:id="120"/>
    <w:bookmarkStart w:name="z145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услуги;</w:t>
      </w:r>
    </w:p>
    <w:bookmarkEnd w:id="121"/>
    <w:bookmarkStart w:name="z146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</w:p>
    <w:bookmarkEnd w:id="122"/>
    <w:bookmarkStart w:name="z147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123"/>
    <w:bookmarkStart w:name="z148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электронной цифровой подписи (далее – ЭЦП) для удостоверения (подписания) запроса;</w:t>
      </w:r>
    </w:p>
    <w:bookmarkEnd w:id="124"/>
    <w:bookmarkStart w:name="z149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указанных в запросе и ИИН/БИН указанных в регистрационном свидетельстве ЭЦП;</w:t>
      </w:r>
    </w:p>
    <w:bookmarkEnd w:id="125"/>
    <w:bookmarkStart w:name="z150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126"/>
    <w:bookmarkStart w:name="z151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 – ШЭП) в автоматизированном рабочем месте региональный шлюз "электронного правительства" (далее – АРМ РШЭП) для обработки запроса услугодателем;</w:t>
      </w:r>
    </w:p>
    <w:bookmarkEnd w:id="127"/>
    <w:bookmarkStart w:name="z152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документов;</w:t>
      </w:r>
    </w:p>
    <w:bookmarkEnd w:id="128"/>
    <w:bookmarkStart w:name="z153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получение услугополучателем результата услуги (уведомление в форме электронного документа) сформированный порталом. Электронный документ формируется с использованием ЭЦП уполномоченного лица услугодателя.</w:t>
      </w:r>
    </w:p>
    <w:bookmarkEnd w:id="129"/>
    <w:bookmarkStart w:name="z154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8-1. Через Государственную корпорацию "Правительство для граждан" государственная услуга не оказывается.</w:t>
      </w:r>
    </w:p>
    <w:bookmarkEnd w:id="130"/>
    <w:bookmarkStart w:name="z155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Функциональные взаимодействия информационных систем, задействованных при оказании государственной услуги через портал приведены в диаграмме согласно приложению 1 к настоящему регламенту.</w:t>
      </w:r>
    </w:p>
    <w:bookmarkEnd w:id="131"/>
    <w:bookmarkStart w:name="z156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</w:t>
      </w:r>
    </w:p>
    <w:bookmarkEnd w:id="13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стоимости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гербицидов, биоагентов (энтомофагов)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биопрепаратов, предназначенных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обработки сельскохозяйственных культур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целях защиты растений"</w:t>
            </w:r>
          </w:p>
        </w:tc>
      </w:tr>
    </w:tbl>
    <w:bookmarkStart w:name="z158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133"/>
    <w:bookmarkStart w:name="z159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4"/>
    <w:p>
      <w:pPr>
        <w:spacing w:after="0"/>
        <w:ind w:left="0"/>
        <w:jc w:val="both"/>
      </w:pPr>
      <w:r>
        <w:drawing>
          <wp:inline distT="0" distB="0" distL="0" distR="0">
            <wp:extent cx="78105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0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35"/>
    <w:bookmarkStart w:name="z161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6"/>
    <w:p>
      <w:pPr>
        <w:spacing w:after="0"/>
        <w:ind w:left="0"/>
        <w:jc w:val="both"/>
      </w:pPr>
      <w:r>
        <w:drawing>
          <wp:inline distT="0" distB="0" distL="0" distR="0">
            <wp:extent cx="7810500" cy="280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стоимости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гербицидов, биоагентов (энтомофагов)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биопрепаратов, предназначенных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обработки сельскохозяйственных культур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целях защиты растений"</w:t>
            </w:r>
          </w:p>
        </w:tc>
      </w:tr>
    </w:tbl>
    <w:bookmarkStart w:name="z163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37"/>
    <w:bookmarkStart w:name="z164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8"/>
    <w:p>
      <w:pPr>
        <w:spacing w:after="0"/>
        <w:ind w:left="0"/>
        <w:jc w:val="both"/>
      </w:pPr>
      <w:r>
        <w:drawing>
          <wp:inline distT="0" distB="0" distL="0" distR="0">
            <wp:extent cx="7810500" cy="772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5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9"/>
    <w:p>
      <w:pPr>
        <w:spacing w:after="0"/>
        <w:ind w:left="0"/>
        <w:jc w:val="both"/>
      </w:pPr>
      <w:r>
        <w:drawing>
          <wp:inline distT="0" distB="0" distL="0" distR="0">
            <wp:extent cx="7810500" cy="113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"___" ________ 2019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№________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августа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48/02</w:t>
            </w:r>
          </w:p>
        </w:tc>
      </w:tr>
    </w:tbl>
    <w:bookmarkStart w:name="z168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"Субсидирование развития семеноводства"</w:t>
      </w:r>
    </w:p>
    <w:bookmarkEnd w:id="140"/>
    <w:bookmarkStart w:name="z169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1"/>
    <w:bookmarkStart w:name="z170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"Субсидирование развития семеноводства" (далее - государственная услуга), оказывается местным исполнительным органом области (далее - услугодатель).</w:t>
      </w:r>
    </w:p>
    <w:bookmarkEnd w:id="142"/>
    <w:bookmarkStart w:name="z171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заявок и выдача результатов оказания государственной услуги осуществляются через веб-портал "электронного правительства" www.egov.kz (далее – портал).</w:t>
      </w:r>
    </w:p>
    <w:bookmarkEnd w:id="143"/>
    <w:bookmarkStart w:name="z172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автоматизированная).</w:t>
      </w:r>
    </w:p>
    <w:bookmarkEnd w:id="144"/>
    <w:bookmarkStart w:name="z173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уведомление о перечислении субсидии либо мотивированный отказ в предоставлении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"Субсидирование развития семеноводства" (далее – стандарт), утвержденного приказом Министра сельского хозяйства Республики Казахстан от 6 мая 2015 года № 4-2/419 "Об утверждении стандарта государственной услуги "Субсидирование развития семеноводства" (зарегистрирован в Реестре государственной регистрации нормативных правовых актов за № 11455).</w:t>
      </w:r>
    </w:p>
    <w:bookmarkEnd w:id="145"/>
    <w:bookmarkStart w:name="z174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представления результата оказания государственной услуги – электронная. </w:t>
      </w:r>
    </w:p>
    <w:bookmarkEnd w:id="146"/>
    <w:bookmarkStart w:name="z175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Услугополучателю направляется уведомление о результате оказания государственной услуги в форме электронного документа по формам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 Уведомление направляется на адрес электронной почты, указанный услугополучателем при регистрации в информационной системе субсидирования.</w:t>
      </w:r>
    </w:p>
    <w:bookmarkEnd w:id="147"/>
    <w:bookmarkStart w:name="z176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48"/>
    <w:bookmarkStart w:name="z177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предоставление услугополучателем на портал в форме электронного документа, удостоверенного электронной цифровой подписью (далее – ЭЦП):</w:t>
      </w:r>
    </w:p>
    <w:bookmarkEnd w:id="149"/>
    <w:bookmarkStart w:name="z178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заявки на получение субсидий за фактически отпущенные по норме элитные семена и (или) семена первой репродукции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150"/>
    <w:bookmarkStart w:name="z179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заявки на получение субсидий за фактически приобретенные по полной стоимости у элитно-семеноводческого хозяйства (семеноводческого хозяйства, реализатора семян) семена гибридов первого поколения (семена хлопчатника первой или второй репродукции, элитные саженцы плодово-ягодных культур и винограда)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151"/>
    <w:bookmarkStart w:name="z180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переводной заявки об оплате причитающихся субсидий при приобретении по удешевленной стоимости семян гибридов первого поколения (семян хлопчатника первой, второй репродукции, элитных саженцев плодово-ягодных культур и винограда) у элитно-семеноводческого хозяйства (семеноводческого хозяйства, реализатора семян)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152"/>
    <w:bookmarkStart w:name="z181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заявки (переводной заявки) является соответствующий статус в "личном кабинете" услугополучателя в информационной системе субсидирования о принятии запроса для оказания государственной услуги.</w:t>
      </w:r>
    </w:p>
    <w:bookmarkEnd w:id="153"/>
    <w:bookmarkStart w:name="z182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54"/>
    <w:bookmarkStart w:name="z183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услугодателя в течение 1 (одного) рабочего дня с момента регистрации услугополучателем заявки или переводной заявки подтверждает ее принятие путем подписания с использованием ЭЦП соответствующего уведомления. Данное уведомление становится доступным в "личном кабинете" услугополучателя.</w:t>
      </w:r>
    </w:p>
    <w:bookmarkEnd w:id="155"/>
    <w:bookmarkStart w:name="z184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уведомление о принятии переводной заявки становится доступным в Личном кабинете элитсемхоза (семхоза, реализатора). Элитсемхоз (семхоз, реализатор) вносит в реестр сведения по фактически реализованным семенам гибридов первого поколения (семенам хлопчатника, элитным саженцам).</w:t>
      </w:r>
    </w:p>
    <w:bookmarkEnd w:id="156"/>
    <w:bookmarkStart w:name="z185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несвоевременного внесения элитсемхозом (семхозом, реализатором) сведений по фактически реализованным семенам гибридов первого поколения, семенам хлопчатника и (или) элитным саженцам в переводную заявку, переводная заявка аннулируется. При этом, в Личном кабинете сельхозтоваропроизводителя (сельхозкооператива) становится доступным уведомление об аннулировании переводной заявки.</w:t>
      </w:r>
    </w:p>
    <w:bookmarkEnd w:id="157"/>
    <w:bookmarkStart w:name="z186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подтверждение заявки или переводной заявки;</w:t>
      </w:r>
    </w:p>
    <w:bookmarkEnd w:id="158"/>
    <w:bookmarkStart w:name="z187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услугодателя в соответствии с планом финансирования формирует в информационной системе субсидирования платежные поручения на выплату субсидий, загружаемые в информационную систему "Казначейство-Клиент", в течение 2 (двух) рабочих дней:</w:t>
      </w:r>
    </w:p>
    <w:bookmarkEnd w:id="159"/>
    <w:bookmarkStart w:name="z188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подтверждения принятия заявки;</w:t>
      </w:r>
    </w:p>
    <w:bookmarkEnd w:id="160"/>
    <w:bookmarkStart w:name="z189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внесения элитсемхозом (семхозом, реализатором) в реестр сведений по фактически реализованным семенам гибридов первого поколения (семенам хлопчатника, элитным саженцам).</w:t>
      </w:r>
    </w:p>
    <w:bookmarkEnd w:id="161"/>
    <w:bookmarkStart w:name="z190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формирование в информационной системе субсидирования платежные поручения на выплату субсидий;</w:t>
      </w:r>
    </w:p>
    <w:bookmarkEnd w:id="162"/>
    <w:bookmarkStart w:name="z191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отдела финансирования услугодателя после формирования платежного поручения направляет в территориальное подразделение казначейства платежные документы к оплате для перечисления субсидий на счета услугополучателей.</w:t>
      </w:r>
    </w:p>
    <w:bookmarkEnd w:id="163"/>
    <w:bookmarkStart w:name="z192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направление в территориальное подразделение казначейства платежные документы к оплате для перечисления субсидий.</w:t>
      </w:r>
    </w:p>
    <w:bookmarkEnd w:id="164"/>
    <w:bookmarkStart w:name="z193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65"/>
    <w:bookmarkStart w:name="z194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66"/>
    <w:bookmarkStart w:name="z195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услугодателя;</w:t>
      </w:r>
    </w:p>
    <w:bookmarkEnd w:id="167"/>
    <w:bookmarkStart w:name="z196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отдела финансирования услугодателя.</w:t>
      </w:r>
    </w:p>
    <w:bookmarkEnd w:id="168"/>
    <w:bookmarkStart w:name="z197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169"/>
    <w:bookmarkStart w:name="z198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услугодателя в течение 1 (одного) рабочего дня с момента регистрации услугополучателем заявки или переводной заявки подтверждает ее принятие путем подписания с использованием ЭЦП соответствующего уведомления. Данное уведомление становится доступным в "личном кабинете" услугополучателя.</w:t>
      </w:r>
    </w:p>
    <w:bookmarkEnd w:id="170"/>
    <w:bookmarkStart w:name="z199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уведомление о принятии переводной заявки становится доступным в Личном кабинете элитсемхоза (семхоза, реализатора). Элитсемхоз (семхоз, реализатор) вносит в реестр сведения по фактически реализованным семенам гибридов первого поколения (семенам хлопчатника, элитным саженцам).</w:t>
      </w:r>
    </w:p>
    <w:bookmarkEnd w:id="171"/>
    <w:bookmarkStart w:name="z200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несвоевременного внесения элитсемхозом (семхозом, реализатором) сведений по фактически реализованным семенам гибридов первого поколения, семенам хлопчатника и (или) элитным саженцам в переводную заявку, переводная заявка аннулируется. При этом, в Личном кабинете сельхозтоваропроизводителя (сельхозкооператива) становится доступным уведомление об аннулировании переводной заявки;</w:t>
      </w:r>
    </w:p>
    <w:bookmarkEnd w:id="172"/>
    <w:bookmarkStart w:name="z201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услугодателя в соответствии с планом финансирования формирует в информационной системе субсидирования платежные поручения на выплату субсидий, загружаемые в информационную систему "Казначейство-Клиент", в течение 2 (двух) рабочих дней:</w:t>
      </w:r>
    </w:p>
    <w:bookmarkEnd w:id="173"/>
    <w:bookmarkStart w:name="z202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подтверждения принятия заявки;</w:t>
      </w:r>
    </w:p>
    <w:bookmarkEnd w:id="174"/>
    <w:bookmarkStart w:name="z203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внесения элитсемхозом (семхозом, реализатором) в реестр сведений по фактически реализованным семенам гибридов первого поколения (семенам хлопчатника, элитным саженцам);</w:t>
      </w:r>
    </w:p>
    <w:bookmarkEnd w:id="175"/>
    <w:bookmarkStart w:name="z204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отдела финансирования услугодателя после формирования платежного поручения направляет в территориальное подразделение казначейства платежные документы к оплате для перечисления субсидий на счета услугополучателей.</w:t>
      </w:r>
    </w:p>
    <w:bookmarkEnd w:id="176"/>
    <w:bookmarkStart w:name="z205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77"/>
    <w:bookmarkStart w:name="z206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bookmarkEnd w:id="178"/>
    <w:bookmarkStart w:name="z207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портале);</w:t>
      </w:r>
    </w:p>
    <w:bookmarkEnd w:id="179"/>
    <w:bookmarkStart w:name="z208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услуги;</w:t>
      </w:r>
    </w:p>
    <w:bookmarkEnd w:id="180"/>
    <w:bookmarkStart w:name="z209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</w:p>
    <w:bookmarkEnd w:id="181"/>
    <w:bookmarkStart w:name="z210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182"/>
    <w:bookmarkStart w:name="z211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электронной цифровой подписи (далее – ЭЦП) для удостоверения (подписания) запроса;</w:t>
      </w:r>
    </w:p>
    <w:bookmarkEnd w:id="183"/>
    <w:bookmarkStart w:name="z212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указанных в запросе и ИИН/БИН указанных в регистрационном свидетельстве ЭЦП;</w:t>
      </w:r>
    </w:p>
    <w:bookmarkEnd w:id="184"/>
    <w:bookmarkStart w:name="z213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185"/>
    <w:bookmarkStart w:name="z214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 – ШЭП) в автоматизированном рабочем месте региональный шлюз "электронного правительства" (далее – АРМ РШЭП) для обработки запроса услугодателем;</w:t>
      </w:r>
    </w:p>
    <w:bookmarkEnd w:id="186"/>
    <w:bookmarkStart w:name="z215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документов;</w:t>
      </w:r>
    </w:p>
    <w:bookmarkEnd w:id="187"/>
    <w:bookmarkStart w:name="z216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получение услугополучателем результата услуги (уведомление в форме электронного документа) сформированный порталом. Электронный документ формируется с использованием ЭЦП уполномоченного лица услугодателя.</w:t>
      </w:r>
    </w:p>
    <w:bookmarkEnd w:id="188"/>
    <w:bookmarkStart w:name="z217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8-1. Через Государственную корпорацию "Правительство для граждан" государственная услуга не оказывается.</w:t>
      </w:r>
    </w:p>
    <w:bookmarkEnd w:id="189"/>
    <w:bookmarkStart w:name="z218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Функциональные взаимодействия информационных систем, задействованных при оказании государственной услуги через портал приведены в диаграмме согласно приложению 1 к настоящему регламенту.</w:t>
      </w:r>
    </w:p>
    <w:bookmarkEnd w:id="190"/>
    <w:bookmarkStart w:name="z219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</w:t>
      </w:r>
    </w:p>
    <w:bookmarkEnd w:id="19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развития семеноводства"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Диаграмма функционального взаимодействия информационных систем, задействованных в оказании государственной услуги через портал</w:t>
            </w:r>
          </w:p>
        </w:tc>
      </w:tr>
    </w:tbl>
    <w:bookmarkStart w:name="z221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2"/>
    <w:p>
      <w:pPr>
        <w:spacing w:after="0"/>
        <w:ind w:left="0"/>
        <w:jc w:val="both"/>
      </w:pPr>
      <w:r>
        <w:drawing>
          <wp:inline distT="0" distB="0" distL="0" distR="0">
            <wp:extent cx="7810500" cy="346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2" w:id="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93"/>
    <w:bookmarkStart w:name="z223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4"/>
    <w:p>
      <w:pPr>
        <w:spacing w:after="0"/>
        <w:ind w:left="0"/>
        <w:jc w:val="both"/>
      </w:pPr>
      <w:r>
        <w:drawing>
          <wp:inline distT="0" distB="0" distL="0" distR="0">
            <wp:extent cx="7810500" cy="287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развития семеноводства"</w:t>
            </w:r>
          </w:p>
        </w:tc>
      </w:tr>
    </w:tbl>
    <w:bookmarkStart w:name="z225" w:id="1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95"/>
    <w:bookmarkStart w:name="z226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6"/>
    <w:p>
      <w:pPr>
        <w:spacing w:after="0"/>
        <w:ind w:left="0"/>
        <w:jc w:val="both"/>
      </w:pPr>
      <w:r>
        <w:drawing>
          <wp:inline distT="0" distB="0" distL="0" distR="0">
            <wp:extent cx="7810500" cy="871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1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7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7"/>
    <w:p>
      <w:pPr>
        <w:spacing w:after="0"/>
        <w:ind w:left="0"/>
        <w:jc w:val="both"/>
      </w:pPr>
      <w:r>
        <w:drawing>
          <wp:inline distT="0" distB="0" distL="0" distR="0">
            <wp:extent cx="7810500" cy="99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"___" ________ 2019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№________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56/03</w:t>
            </w:r>
          </w:p>
        </w:tc>
      </w:tr>
    </w:tbl>
    <w:bookmarkStart w:name="z230" w:id="1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"Субсидирование повышения урожайности и качества продукции растениеводства, стоимости горюче-смазочных материалов и других товарно-материальных ценностей, необходимых для проведения весенне-полевых и уборочных работ, путем субсидирования производства приоритетных культур"</w:t>
      </w:r>
    </w:p>
    <w:bookmarkEnd w:id="198"/>
    <w:bookmarkStart w:name="z231" w:id="1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99"/>
    <w:bookmarkStart w:name="z232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"Субсидирование повышения урожайности и качества продукции растениеводства, стоимости горюче-смазочных материалов и других товарно-материальных ценностей, необходимых для проведения весенне-полевых и уборочных работ, путем субсидирования производства приоритетных культур" (далее - государственная услуга), оказывается местным исполнительным органом области (далее - услугодатель).</w:t>
      </w:r>
    </w:p>
    <w:bookmarkEnd w:id="200"/>
    <w:bookmarkStart w:name="z233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заявок и выдача результатов оказания государственной услуги осуществляются через веб-портал "электронного правительства" www.egov.kz (далее – портал).</w:t>
      </w:r>
    </w:p>
    <w:bookmarkEnd w:id="201"/>
    <w:bookmarkStart w:name="z234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автоматизированная).</w:t>
      </w:r>
    </w:p>
    <w:bookmarkEnd w:id="202"/>
    <w:bookmarkStart w:name="z235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уведомление о перечислении субсидии либо мотивированный отказ в предоставлении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"Субсидирование повышения урожайности и качества продукции растениеводства, стоимости горюче-смазочных материалов и других товарно-материальных ценностей, необходимых для проведения весенне-полевых и уборочных работ, путем субсидирования производства приоритетных культур" (далее – стандарт), утвержденного приказом Министра сельского хозяйства Республики Казахстан от 6 мая 2015 года № 4-2/419 "Об утверждении стандарта государственной услуги "Субсидирование повышения урожайности и качества продукции растениеводства, стоимости горюче-смазочных материалов и других товарно-материальных ценностей, необходимых для проведения весенне-полевых и уборочных работ, путем субсидирования производства приоритетных культур" (зарегистрирован в Реестре государственной регистрации нормативных правовых актов за № 11705).</w:t>
      </w:r>
    </w:p>
    <w:bookmarkEnd w:id="203"/>
    <w:bookmarkStart w:name="z236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представления результата оказания государственной услуги – электронная. </w:t>
      </w:r>
    </w:p>
    <w:bookmarkEnd w:id="204"/>
    <w:bookmarkStart w:name="z237" w:id="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05"/>
    <w:bookmarkStart w:name="z238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предоставление услугополучателем на портал в форме электронного документа, удостоверенного электронной цифровой подписью заявки на получение субсидий по форме согласно приложению к стандарту.</w:t>
      </w:r>
    </w:p>
    <w:bookmarkEnd w:id="206"/>
    <w:bookmarkStart w:name="z239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07"/>
    <w:bookmarkStart w:name="z240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услугодателя в течение 1 (одного) рабочего дня с момента регистрации услугополучателем заявки подтверждает ее принятие путем подписания с использованием ЭЦП соответствующего уведомления. Данное уведомление становится доступным в "личном кабинете" услугополучателя.</w:t>
      </w:r>
    </w:p>
    <w:bookmarkEnd w:id="208"/>
    <w:bookmarkStart w:name="z241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подтверждение заявки;</w:t>
      </w:r>
    </w:p>
    <w:bookmarkEnd w:id="209"/>
    <w:bookmarkStart w:name="z242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услугодателя в соответствии с планом финансирования формирует в информационной системе субсидирования платежные поручения на выплату субсидий, загружаемые в информационную систему "Казначейство-Клиент", в течение 2 (двух) рабочих дней после подтверждения принятия заявки.</w:t>
      </w:r>
    </w:p>
    <w:bookmarkEnd w:id="210"/>
    <w:bookmarkStart w:name="z243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формирование в информационной системе субсидирования платежные поручения на выплату субсидий;</w:t>
      </w:r>
    </w:p>
    <w:bookmarkEnd w:id="211"/>
    <w:bookmarkStart w:name="z244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отдела финансирования услугодателя после формирования платежного поручения направляет в территориальное подразделение казначейства платежные документы к оплате для перечисления субсидий на счета услугополучателей.</w:t>
      </w:r>
    </w:p>
    <w:bookmarkEnd w:id="212"/>
    <w:bookmarkStart w:name="z245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направление в территориальное подразделение казначейства платежные документы к оплате для перечисления субсидий.</w:t>
      </w:r>
    </w:p>
    <w:bookmarkEnd w:id="213"/>
    <w:bookmarkStart w:name="z246" w:id="2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14"/>
    <w:bookmarkStart w:name="z247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15"/>
    <w:bookmarkStart w:name="z248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услугодателя;</w:t>
      </w:r>
    </w:p>
    <w:bookmarkEnd w:id="216"/>
    <w:bookmarkStart w:name="z249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отдела финансирования услугодателя.</w:t>
      </w:r>
    </w:p>
    <w:bookmarkEnd w:id="217"/>
    <w:bookmarkStart w:name="z250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218"/>
    <w:bookmarkStart w:name="z251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услугодателя в течение 1 (одного) рабочего дня с момента регистрации услугополучателем заявки подтверждает ее принятие путем подписания с использованием ЭЦП соответствующего уведомления. Данное уведомление становится доступным в "личном кабинете" услугополучателя;</w:t>
      </w:r>
    </w:p>
    <w:bookmarkEnd w:id="219"/>
    <w:bookmarkStart w:name="z252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услугодателя в соответствии с планом финансирования формирует в информационной системе субсидирования платежные поручения на выплату субсидий, загружаемые в информационную систему "Казначейство-Клиент", в течение 2 (двух) рабочих дней после подтверждения принятия заявки;</w:t>
      </w:r>
    </w:p>
    <w:bookmarkEnd w:id="220"/>
    <w:bookmarkStart w:name="z253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отдела финансирования услугодателя после формирования платежного поручения направляет в территориальное подразделение казначейства платежные документы к оплате для перечисления субсидий на счета услугополучателей.</w:t>
      </w:r>
    </w:p>
    <w:bookmarkEnd w:id="221"/>
    <w:bookmarkStart w:name="z254" w:id="2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22"/>
    <w:bookmarkStart w:name="z255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bookmarkEnd w:id="223"/>
    <w:bookmarkStart w:name="z256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портале);</w:t>
      </w:r>
    </w:p>
    <w:bookmarkEnd w:id="224"/>
    <w:bookmarkStart w:name="z257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услуги;</w:t>
      </w:r>
    </w:p>
    <w:bookmarkEnd w:id="225"/>
    <w:bookmarkStart w:name="z258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</w:p>
    <w:bookmarkEnd w:id="226"/>
    <w:bookmarkStart w:name="z259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227"/>
    <w:bookmarkStart w:name="z260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электронной цифровой подписи (далее – ЭЦП) для удостоверения (подписания) запроса;</w:t>
      </w:r>
    </w:p>
    <w:bookmarkEnd w:id="228"/>
    <w:bookmarkStart w:name="z261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указанных в запросе и ИИН/БИН указанных в регистрационном свидетельстве ЭЦП;</w:t>
      </w:r>
    </w:p>
    <w:bookmarkEnd w:id="229"/>
    <w:bookmarkStart w:name="z262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230"/>
    <w:bookmarkStart w:name="z263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 – ШЭП) в автоматизированном рабочем месте региональный шлюз "электронного правительства" (далее – АРМ РШЭП) для обработки запроса услугодателем;</w:t>
      </w:r>
    </w:p>
    <w:bookmarkEnd w:id="231"/>
    <w:bookmarkStart w:name="z264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документов;</w:t>
      </w:r>
    </w:p>
    <w:bookmarkEnd w:id="232"/>
    <w:bookmarkStart w:name="z265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получение услугополучателем результата услуги (уведомление в форме электронного документа) сформированный порталом. Электронный документ формируется с использованием ЭЦП уполномоченного лица услугодателя.</w:t>
      </w:r>
    </w:p>
    <w:bookmarkEnd w:id="233"/>
    <w:bookmarkStart w:name="z266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8-1. Через Государственную корпорацию "Правительство для граждан" государственная услуга не оказывается.</w:t>
      </w:r>
    </w:p>
    <w:bookmarkEnd w:id="234"/>
    <w:bookmarkStart w:name="z267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Функциональные взаимодействия информационных систем, задействованных при оказании государственной услуги через портал приведены в диаграмме согласно приложению 1 к настоящему регламенту.</w:t>
      </w:r>
    </w:p>
    <w:bookmarkEnd w:id="235"/>
    <w:bookmarkStart w:name="z268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</w:t>
      </w:r>
    </w:p>
    <w:bookmarkEnd w:id="2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повышения урожайности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качества продукции растениеводства,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стоимости горюче-смазочных материалов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других товарно-материальных ценностей,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 для проведения весенне-полевых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уборочных работ, путем субсидирования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производства приоритетных культур"</w:t>
            </w:r>
          </w:p>
        </w:tc>
      </w:tr>
    </w:tbl>
    <w:bookmarkStart w:name="z270" w:id="2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237"/>
    <w:bookmarkStart w:name="z271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8"/>
    <w:p>
      <w:pPr>
        <w:spacing w:after="0"/>
        <w:ind w:left="0"/>
        <w:jc w:val="both"/>
      </w:pPr>
      <w:r>
        <w:drawing>
          <wp:inline distT="0" distB="0" distL="0" distR="0">
            <wp:extent cx="7810500" cy="346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2" w:id="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39"/>
    <w:bookmarkStart w:name="z273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0"/>
    <w:p>
      <w:pPr>
        <w:spacing w:after="0"/>
        <w:ind w:left="0"/>
        <w:jc w:val="both"/>
      </w:pPr>
      <w:r>
        <w:drawing>
          <wp:inline distT="0" distB="0" distL="0" distR="0">
            <wp:extent cx="7810500" cy="287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повышения урожайности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качества продукции растениеводства,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стоимости горюче-смазочных материалов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других товарно-материальных ценностей,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 для проведения весенне-полевых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уборочных работ, путем субсидирования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производства приоритетных культур"</w:t>
            </w:r>
          </w:p>
        </w:tc>
      </w:tr>
    </w:tbl>
    <w:bookmarkStart w:name="z275" w:id="2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241"/>
    <w:bookmarkStart w:name="z276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2"/>
    <w:p>
      <w:pPr>
        <w:spacing w:after="0"/>
        <w:ind w:left="0"/>
        <w:jc w:val="both"/>
      </w:pPr>
      <w:r>
        <w:drawing>
          <wp:inline distT="0" distB="0" distL="0" distR="0">
            <wp:extent cx="7810500" cy="622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7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3"/>
    <w:p>
      <w:pPr>
        <w:spacing w:after="0"/>
        <w:ind w:left="0"/>
        <w:jc w:val="both"/>
      </w:pPr>
      <w:r>
        <w:drawing>
          <wp:inline distT="0" distB="0" distL="0" distR="0">
            <wp:extent cx="7810500" cy="99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"___" ________ 2019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№________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ноября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76/02</w:t>
            </w:r>
          </w:p>
        </w:tc>
      </w:tr>
    </w:tbl>
    <w:bookmarkStart w:name="z280" w:id="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"Субсидирование ставок вознаграждения при кредитовании, а также лизинге на приобретение сельскохозяйственных животных, техники и технологического оборудования"</w:t>
      </w:r>
    </w:p>
    <w:bookmarkEnd w:id="244"/>
    <w:bookmarkStart w:name="z281" w:id="2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45"/>
    <w:bookmarkStart w:name="z282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"Субсидирование ставок вознаграждения при кредитовании, а также лизинге на приобретение сельскохозяйственных животных, техники и технологического оборудования" (далее - государственная услуга), оказывается местным исполнительным органом области (далее - услугодатель).</w:t>
      </w:r>
    </w:p>
    <w:bookmarkEnd w:id="246"/>
    <w:bookmarkStart w:name="z283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заявок и выдача результатов оказания государственной услуги осуществляются через веб-портал "электронного правительства" www.egov.kz (далее – портал).</w:t>
      </w:r>
    </w:p>
    <w:bookmarkEnd w:id="247"/>
    <w:bookmarkStart w:name="z284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автоматизированная).</w:t>
      </w:r>
    </w:p>
    <w:bookmarkEnd w:id="248"/>
    <w:bookmarkStart w:name="z285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уведомление о перечислении субсидии либо уведомление об отказе в предоставлении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"Субсидирование ставок вознаграждения при кредитовании, а также лизинге на приобретение сельскохозяйственных животных, техники и технологического оборудования" (далее – стандарт), утвержденного приказом Заместителя Премьер-Министра Республики Казахстан - Министра сельского хозяйства Республики Казахстан от 8 июня 2017 года № 229 "Об утверждении стандарта государственной услуги "Субсидирование ставок вознаграждения при кредитовании, а также лизинге на приобретение сельскохозяйственных животных, техники и технологического оборудования" (зарегистрирован в Реестре государственной регистрации нормативных правовых актов за № 15374).</w:t>
      </w:r>
    </w:p>
    <w:bookmarkEnd w:id="249"/>
    <w:bookmarkStart w:name="z286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представления результата оказания государственной услуги – электронная. </w:t>
      </w:r>
    </w:p>
    <w:bookmarkEnd w:id="250"/>
    <w:bookmarkStart w:name="z287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Услугополучателю направляется уведомление о перечислении субсидии либо уведомление об отказе в предоставлении государственной услуги в форме электронного документа, подписанного электронной цифровой подписью (далее – ЭЦП) услугодателя,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 Уведомление направляется на адрес электронной почты, указанный услугополучателем при регистрации в информационной системе субсидирования, а также в "личный кабинет" в информационной системе субсидирования.</w:t>
      </w:r>
    </w:p>
    <w:bookmarkEnd w:id="251"/>
    <w:bookmarkStart w:name="z288" w:id="2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52"/>
    <w:bookmarkStart w:name="z289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предоставление услугополучателем на портал предложения на заключение договора субсидирования в форме электронного документа, удостоверенного ЭЦП услугополучателя и финансового института,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253"/>
    <w:bookmarkStart w:name="z290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54"/>
    <w:bookmarkStart w:name="z291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ответственный специалист услугодателя с даты получения предложения в течение 3 (трех) рабочих дней осуществляет: </w:t>
      </w:r>
    </w:p>
    <w:bookmarkEnd w:id="255"/>
    <w:bookmarkStart w:name="z292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регистрацию предложения в информационной системе субсидирования; </w:t>
      </w:r>
    </w:p>
    <w:bookmarkEnd w:id="256"/>
    <w:bookmarkStart w:name="z293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проверку соответствия предложения условиям субсидирования, в том числе проверку соответствия договора займа требованиям к договору займа;</w:t>
      </w:r>
    </w:p>
    <w:bookmarkEnd w:id="257"/>
    <w:bookmarkStart w:name="z294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принятие и оформление решения по предложению и уведомление об этом заемщика и финансового института.</w:t>
      </w:r>
    </w:p>
    <w:bookmarkEnd w:id="258"/>
    <w:bookmarkStart w:name="z295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принятие и оформление решения по предложению;</w:t>
      </w:r>
    </w:p>
    <w:bookmarkEnd w:id="259"/>
    <w:bookmarkStart w:name="z296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 основании решения услугодателя заключается договор субсидирования между заемщиком, финансовым институтом и услугодателем в течение 5 (пяти) рабочих дней с даты получения заемщиком, финансовым институтом уведомления услугополучателя о положительном решении по предложению.</w:t>
      </w:r>
    </w:p>
    <w:bookmarkEnd w:id="260"/>
    <w:bookmarkStart w:name="z297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заключение договора субсидирования между заемщиком, финансовым институтом и услугодателем;</w:t>
      </w:r>
    </w:p>
    <w:bookmarkEnd w:id="261"/>
    <w:bookmarkStart w:name="z298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услугодателя в течение 2 (двух) рабочих дней со дня получения заявки на субсидирование:</w:t>
      </w:r>
    </w:p>
    <w:bookmarkEnd w:id="262"/>
    <w:bookmarkStart w:name="z299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подтверждает принятие заявки на субсидирование путем подписания с использованием ЭЦП;</w:t>
      </w:r>
    </w:p>
    <w:bookmarkEnd w:id="263"/>
    <w:bookmarkStart w:name="z300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результатам регистрации заявки на субсидирование формирует в информационной системе субсидирования платежные поручения на выплату субсидий, загружаемые в информационную систему "Казначейство-Клиент" для перечисления субсидий на специальный банковский счет финансового института.</w:t>
      </w:r>
    </w:p>
    <w:bookmarkEnd w:id="264"/>
    <w:bookmarkStart w:name="z301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формирование в информационной системе субсидирования платежные поручения на выплату субсидий;</w:t>
      </w:r>
    </w:p>
    <w:bookmarkEnd w:id="265"/>
    <w:bookmarkStart w:name="z302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специалист отдела финансирования услугодателя после формирования платежного поручения направляет в территориальное подразделение казначейства платежные документы к оплате для перечисления субсидий на счета услугополучателей.</w:t>
      </w:r>
    </w:p>
    <w:bookmarkEnd w:id="266"/>
    <w:bookmarkStart w:name="z303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направление в территориальное подразделение казначейства платежные документы к оплате для перечисления субсидий.</w:t>
      </w:r>
    </w:p>
    <w:bookmarkEnd w:id="267"/>
    <w:bookmarkStart w:name="z304" w:id="2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68"/>
    <w:bookmarkStart w:name="z305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69"/>
    <w:bookmarkStart w:name="z306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услугодателя;</w:t>
      </w:r>
    </w:p>
    <w:bookmarkEnd w:id="270"/>
    <w:bookmarkStart w:name="z307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отдела финансирования услугодателя.</w:t>
      </w:r>
    </w:p>
    <w:bookmarkEnd w:id="271"/>
    <w:bookmarkStart w:name="z308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272"/>
    <w:bookmarkStart w:name="z309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ответственный специалист услугодателя с даты получения предложения в течение 3 (трех) рабочих дней осуществляет: </w:t>
      </w:r>
    </w:p>
    <w:bookmarkEnd w:id="273"/>
    <w:bookmarkStart w:name="z310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регистрацию предложения в информационной системе субсидирования; </w:t>
      </w:r>
    </w:p>
    <w:bookmarkEnd w:id="274"/>
    <w:bookmarkStart w:name="z311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проверку соответствия предложения условиям субсидирования, в том числе проверку соответствия договора займа требованиям к договору займа;</w:t>
      </w:r>
    </w:p>
    <w:bookmarkEnd w:id="275"/>
    <w:bookmarkStart w:name="z312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принятие и оформление решения по предложению и уведомление об этом заемщика и финансового института;</w:t>
      </w:r>
    </w:p>
    <w:bookmarkEnd w:id="276"/>
    <w:bookmarkStart w:name="z313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 основании решения услугодателя заключается договор субсидирования между заемщиком, финансовым институтом и услугодателем в течение 5 (пяти) рабочих дней с даты получения заемщиком, финансовым институтом уведомления услугополучателя о положительном решении по предложению;</w:t>
      </w:r>
    </w:p>
    <w:bookmarkEnd w:id="277"/>
    <w:bookmarkStart w:name="z314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услугодателя в течение 2 (двух) рабочих дней со дня получения заявки на субсидирование:</w:t>
      </w:r>
    </w:p>
    <w:bookmarkEnd w:id="278"/>
    <w:bookmarkStart w:name="z315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подтверждает принятие заявки на субсидирование путем подписания с использованием ЭЦП;</w:t>
      </w:r>
    </w:p>
    <w:bookmarkEnd w:id="279"/>
    <w:bookmarkStart w:name="z316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результатам регистрации заявки на субсидирование формирует в информационной системе субсидирования платежные поручения на выплату субсидий, загружаемые в информационную систему "Казначейство-Клиент" для перечисления субсидий на специальный банковский счет финансового института;</w:t>
      </w:r>
    </w:p>
    <w:bookmarkEnd w:id="280"/>
    <w:bookmarkStart w:name="z317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специалист отдела финансирования услугодателя после формирования платежного поручения направляет в территориальное подразделение казначейства платежные документы к оплате для перечисления субсидий на счета услугополучателей.</w:t>
      </w:r>
    </w:p>
    <w:bookmarkEnd w:id="281"/>
    <w:bookmarkStart w:name="z318" w:id="2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82"/>
    <w:bookmarkStart w:name="z319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bookmarkEnd w:id="283"/>
    <w:bookmarkStart w:name="z320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портале);</w:t>
      </w:r>
    </w:p>
    <w:bookmarkEnd w:id="284"/>
    <w:bookmarkStart w:name="z321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услуги;</w:t>
      </w:r>
    </w:p>
    <w:bookmarkEnd w:id="285"/>
    <w:bookmarkStart w:name="z322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</w:p>
    <w:bookmarkEnd w:id="286"/>
    <w:bookmarkStart w:name="z323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287"/>
    <w:bookmarkStart w:name="z324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электронной цифровой подписи (далее – ЭЦП) для удостоверения (подписания) запроса;</w:t>
      </w:r>
    </w:p>
    <w:bookmarkEnd w:id="288"/>
    <w:bookmarkStart w:name="z325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указанных в запросе и ИИН/БИН указанных в регистрационном свидетельстве ЭЦП;</w:t>
      </w:r>
    </w:p>
    <w:bookmarkEnd w:id="289"/>
    <w:bookmarkStart w:name="z326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290"/>
    <w:bookmarkStart w:name="z327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 – ШЭП) в автоматизированном рабочем месте региональный шлюз "электронного правительства" (далее – АРМ РШЭП) для обработки запроса услугодателем;</w:t>
      </w:r>
    </w:p>
    <w:bookmarkEnd w:id="291"/>
    <w:bookmarkStart w:name="z328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документов;</w:t>
      </w:r>
    </w:p>
    <w:bookmarkEnd w:id="292"/>
    <w:bookmarkStart w:name="z329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получение услугополучателем результата услуги (уведомление в форме электронного документа) сформированный порталом. Электронный документ формируется с использованием ЭЦП уполномоченного лица услугодателя.</w:t>
      </w:r>
    </w:p>
    <w:bookmarkEnd w:id="293"/>
    <w:bookmarkStart w:name="z330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8-1. Через Государственную корпорацию "Правительство для граждан" государственная услуга не оказывается.</w:t>
      </w:r>
    </w:p>
    <w:bookmarkEnd w:id="294"/>
    <w:bookmarkStart w:name="z331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Функциональные взаимодействия информационных систем, задействованных при оказании государственной услуги через портал приведены в диаграмме согласно приложению 1 к настоящему регламенту.</w:t>
      </w:r>
    </w:p>
    <w:bookmarkEnd w:id="295"/>
    <w:bookmarkStart w:name="z332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</w:t>
      </w:r>
    </w:p>
    <w:bookmarkEnd w:id="29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"Субсидирование ставок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вознаграждения при кредитовании, а также лизинге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приобретение сельскохозяйственных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животных, техники и технологического оборудования"</w:t>
            </w:r>
          </w:p>
        </w:tc>
      </w:tr>
    </w:tbl>
    <w:bookmarkStart w:name="z334" w:id="2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297"/>
    <w:bookmarkStart w:name="z335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8"/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6" w:id="2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99"/>
    <w:bookmarkStart w:name="z337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0"/>
    <w:p>
      <w:pPr>
        <w:spacing w:after="0"/>
        <w:ind w:left="0"/>
        <w:jc w:val="both"/>
      </w:pPr>
      <w:r>
        <w:drawing>
          <wp:inline distT="0" distB="0" distL="0" distR="0">
            <wp:extent cx="7810500" cy="283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"Субсидирование ставок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вознаграждения при кредитовании, а также лизинге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приобретение сельскохозяйственных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животных, техники и технологического оборудования"</w:t>
            </w:r>
          </w:p>
        </w:tc>
      </w:tr>
    </w:tbl>
    <w:bookmarkStart w:name="z339" w:id="3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301"/>
    <w:bookmarkStart w:name="z340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2"/>
    <w:p>
      <w:pPr>
        <w:spacing w:after="0"/>
        <w:ind w:left="0"/>
        <w:jc w:val="both"/>
      </w:pPr>
      <w:r>
        <w:drawing>
          <wp:inline distT="0" distB="0" distL="0" distR="0">
            <wp:extent cx="7810500" cy="826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1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3"/>
    <w:p>
      <w:pPr>
        <w:spacing w:after="0"/>
        <w:ind w:left="0"/>
        <w:jc w:val="both"/>
      </w:pPr>
      <w:r>
        <w:drawing>
          <wp:inline distT="0" distB="0" distL="0" distR="0">
            <wp:extent cx="7810500" cy="102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"___" ________ 2019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№________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июля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45/03</w:t>
            </w:r>
          </w:p>
        </w:tc>
      </w:tr>
    </w:tbl>
    <w:bookmarkStart w:name="z344" w:id="3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"Субсидирование затрат ревизионных союзов сельскохозяйственных кооперативов на проведение внутреннего аудита сельскохозяйственных кооперативов"</w:t>
      </w:r>
    </w:p>
    <w:bookmarkEnd w:id="304"/>
    <w:bookmarkStart w:name="z345" w:id="3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05"/>
    <w:bookmarkStart w:name="z346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"Субсидирование затрат ревизионных союзов сельскохозяйственных кооперативов на проведение внутреннего аудита сельскохозяйственных кооперативов" (далее - государственная услуга), оказывается местным исполнительным органом области (далее - услугодатель).</w:t>
      </w:r>
    </w:p>
    <w:bookmarkEnd w:id="306"/>
    <w:bookmarkStart w:name="z568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заявок и выдача результатов оказания государственной услуги осуществляются через веб-портал "электронного правительства" www.egov.kz (далее – портал).</w:t>
      </w:r>
    </w:p>
    <w:bookmarkEnd w:id="307"/>
    <w:bookmarkStart w:name="z347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автоматизированная).</w:t>
      </w:r>
    </w:p>
    <w:bookmarkEnd w:id="308"/>
    <w:bookmarkStart w:name="z348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уведомление о перечислении субсидии либо мотивированный отказ в предоставлении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"Субсидирование затрат ревизионных союзов сельскохозяйственных кооперативов на проведение внутреннего аудита сельскохозяйственных кооперативов" (далее – стандарт), утвержденного приказом Заместителя Премьер-Министра Республики Казахстан - Министра сельского хозяйства Республики Казахстан от 10 марта 2017 года № 115 "Об утверждении стандарта государственной услуги "Субсидирование затрат ревизионных союзов сельскохозяйственных кооперативов на проведение внутреннего аудита сельскохозяйственных кооперативов" (зарегистрирован в Реестре государственной регистрации нормативных правовых актов за № 15136).</w:t>
      </w:r>
    </w:p>
    <w:bookmarkEnd w:id="309"/>
    <w:bookmarkStart w:name="z349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представления результата оказания государственной услуги – электронная. </w:t>
      </w:r>
    </w:p>
    <w:bookmarkEnd w:id="310"/>
    <w:bookmarkStart w:name="z350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Услугополучателю направляется уведомление о результате оказания государственной услуги в форме электронного документа,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 Уведомление направляется на адрес электронной почты, указанной услугополучателем при регистрации в информационной системе субсидирования.</w:t>
      </w:r>
    </w:p>
    <w:bookmarkEnd w:id="311"/>
    <w:bookmarkStart w:name="z351" w:id="3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12"/>
    <w:bookmarkStart w:name="z352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предоставление услугополучателем на портал в форме электронного документа, удостоверенного электронной цифровой подписью (далее – ЭЦП), заявки на получение субсидий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313"/>
    <w:bookmarkStart w:name="z353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14"/>
    <w:bookmarkStart w:name="z354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услугодателя в течение 1 (одного) рабочего дня с момента регистрации заявки подтверждает ее принятие путем подписания с использованием ЭЦП соответствующего уведомления. Данное уведомление становится доступным в "личном кабинете" услугополучателя.</w:t>
      </w:r>
    </w:p>
    <w:bookmarkEnd w:id="315"/>
    <w:bookmarkStart w:name="z355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подтверждение принятия заявки;</w:t>
      </w:r>
    </w:p>
    <w:bookmarkEnd w:id="316"/>
    <w:bookmarkStart w:name="z356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услугодателя в соответствии с планом финансирования формирует в информационной системе субсидирования платежные поручения на выплату субсидий, загружаемые в информационную систему "Казначейство-Клиент" дней после подтверждения принятия заявки.</w:t>
      </w:r>
    </w:p>
    <w:bookmarkEnd w:id="317"/>
    <w:bookmarkStart w:name="z357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формирование в информационной системе субсидирования платежные поручения на выплату субсидий;</w:t>
      </w:r>
    </w:p>
    <w:bookmarkEnd w:id="318"/>
    <w:bookmarkStart w:name="z358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отдела финансирования услугодателя после формирования платежного поручения направляет в территориальное подразделение казначейства платежные документы к оплате для перечисления субсидий на счета услугополучателей.</w:t>
      </w:r>
    </w:p>
    <w:bookmarkEnd w:id="319"/>
    <w:bookmarkStart w:name="z359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направление в территориальное подразделение казначейства платежные документы к оплате для перечисления субсидий.</w:t>
      </w:r>
    </w:p>
    <w:bookmarkEnd w:id="320"/>
    <w:bookmarkStart w:name="z360" w:id="3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21"/>
    <w:bookmarkStart w:name="z361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22"/>
    <w:bookmarkStart w:name="z362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услугодателя;</w:t>
      </w:r>
    </w:p>
    <w:bookmarkEnd w:id="323"/>
    <w:bookmarkStart w:name="z363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отдела финансирования услугодателя.</w:t>
      </w:r>
    </w:p>
    <w:bookmarkEnd w:id="324"/>
    <w:bookmarkStart w:name="z364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325"/>
    <w:bookmarkStart w:name="z365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услугодателя в течение 1 (одного) рабочего дня с момента регистрации заявки подтверждает ее принятие путем подписания с использованием ЭЦП соответствующего уведомления. Данное уведомление становится доступным в "личном кабинете" услугополучателя;</w:t>
      </w:r>
    </w:p>
    <w:bookmarkEnd w:id="326"/>
    <w:bookmarkStart w:name="z366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услугодателя в соответствии с планом финансирования формирует в информационной системе субсидирования платежные поручения на выплату субсидий, загружаемые в информационную систему "Казначейство-Клиент" дней после подтверждения принятия заявки;</w:t>
      </w:r>
    </w:p>
    <w:bookmarkEnd w:id="327"/>
    <w:bookmarkStart w:name="z367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отдела финансирования услугодателя после формирования платежного поручения направляет в территориальное подразделение казначейства платежные документы к оплате для перечисления субсидий на счета услугополучателей.</w:t>
      </w:r>
    </w:p>
    <w:bookmarkEnd w:id="328"/>
    <w:bookmarkStart w:name="z368" w:id="3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29"/>
    <w:bookmarkStart w:name="z369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bookmarkEnd w:id="330"/>
    <w:bookmarkStart w:name="z370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портале);</w:t>
      </w:r>
    </w:p>
    <w:bookmarkEnd w:id="331"/>
    <w:bookmarkStart w:name="z371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услуги;</w:t>
      </w:r>
    </w:p>
    <w:bookmarkEnd w:id="332"/>
    <w:bookmarkStart w:name="z372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</w:p>
    <w:bookmarkEnd w:id="333"/>
    <w:bookmarkStart w:name="z373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334"/>
    <w:bookmarkStart w:name="z374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электронной цифровой подписи (далее – ЭЦП) для удостоверения (подписания) запроса;</w:t>
      </w:r>
    </w:p>
    <w:bookmarkEnd w:id="335"/>
    <w:bookmarkStart w:name="z375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указанных в запросе и ИИН/БИН указанных в регистрационном свидетельстве ЭЦП;</w:t>
      </w:r>
    </w:p>
    <w:bookmarkEnd w:id="336"/>
    <w:bookmarkStart w:name="z376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337"/>
    <w:bookmarkStart w:name="z377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 – ШЭП) в автоматизированном рабочем месте региональный шлюз "электронного правительства" (далее – АРМ РШЭП) для обработки запроса услугодателем;</w:t>
      </w:r>
    </w:p>
    <w:bookmarkEnd w:id="338"/>
    <w:bookmarkStart w:name="z378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документов;</w:t>
      </w:r>
    </w:p>
    <w:bookmarkEnd w:id="339"/>
    <w:bookmarkStart w:name="z379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получение услугополучателем результата услуги (уведомление в форме электронного документа) сформированный порталом. Электронный документ формируется с использованием ЭЦП уполномоченного лица услугодателя.</w:t>
      </w:r>
    </w:p>
    <w:bookmarkEnd w:id="340"/>
    <w:bookmarkStart w:name="z380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8-1. Через Государственную корпорацию "Правительство для граждан" государственная услуга не оказывается.</w:t>
      </w:r>
    </w:p>
    <w:bookmarkEnd w:id="341"/>
    <w:bookmarkStart w:name="z381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Функциональные взаимодействия информационных систем, задействованных при оказании государственной услуги через портал приведены в диаграмме согласно приложению 1 к настоящему регламенту.</w:t>
      </w:r>
    </w:p>
    <w:bookmarkEnd w:id="342"/>
    <w:bookmarkStart w:name="z382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</w:t>
      </w:r>
    </w:p>
    <w:bookmarkEnd w:id="34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затрат ревизионных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союзов сельскохозяйственных кооперативов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проведение внутреннего аудита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сельскохозяйственных кооперативов"</w:t>
            </w:r>
          </w:p>
        </w:tc>
      </w:tr>
    </w:tbl>
    <w:bookmarkStart w:name="z384" w:id="3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344"/>
    <w:bookmarkStart w:name="z385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5"/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6" w:id="3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46"/>
    <w:bookmarkStart w:name="z387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7"/>
    <w:p>
      <w:pPr>
        <w:spacing w:after="0"/>
        <w:ind w:left="0"/>
        <w:jc w:val="both"/>
      </w:pPr>
      <w:r>
        <w:drawing>
          <wp:inline distT="0" distB="0" distL="0" distR="0">
            <wp:extent cx="7810500" cy="290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затрат ревизионных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союзов сельскохозяйственных кооперативов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проведение внутреннего аудита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сельскохозяйственных кооперативов"</w:t>
            </w:r>
          </w:p>
        </w:tc>
      </w:tr>
    </w:tbl>
    <w:bookmarkStart w:name="z389" w:id="3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348"/>
    <w:bookmarkStart w:name="z390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9"/>
    <w:p>
      <w:pPr>
        <w:spacing w:after="0"/>
        <w:ind w:left="0"/>
        <w:jc w:val="both"/>
      </w:pPr>
      <w:r>
        <w:drawing>
          <wp:inline distT="0" distB="0" distL="0" distR="0">
            <wp:extent cx="7810500" cy="632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1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0"/>
    <w:p>
      <w:pPr>
        <w:spacing w:after="0"/>
        <w:ind w:left="0"/>
        <w:jc w:val="both"/>
      </w:pPr>
      <w:r>
        <w:drawing>
          <wp:inline distT="0" distB="0" distL="0" distR="0">
            <wp:extent cx="78105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"___" ________ 2019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№________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апреля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24/02</w:t>
            </w:r>
          </w:p>
        </w:tc>
      </w:tr>
    </w:tbl>
    <w:bookmarkStart w:name="z394" w:id="3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"Субсидирование заготовительным организациям в сфере агропромышленного комплекса суммы налога на добавленную стоимость, уплаченного в бюджет, в пределах исчисленного налога на добавленную стоимость"</w:t>
      </w:r>
    </w:p>
    <w:bookmarkEnd w:id="351"/>
    <w:bookmarkStart w:name="z395" w:id="3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52"/>
    <w:bookmarkStart w:name="z396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"Субсидирование заготовительным организациям в сфере агропромышленного комплекса суммы налога на добавленную стоимость, уплаченного в бюджет, в пределах исчисленного налога на добавленную стоимость" (далее - государственная услуга), оказывается местным исполнительным органом области (далее - услугодатель).</w:t>
      </w:r>
    </w:p>
    <w:bookmarkEnd w:id="353"/>
    <w:bookmarkStart w:name="z397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заявок и выдача результатов оказания государственной услуги осуществляются через веб-портал "электронного правительства" www.egov.kz (далее – портал).</w:t>
      </w:r>
    </w:p>
    <w:bookmarkEnd w:id="354"/>
    <w:bookmarkStart w:name="z398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автоматизированная).</w:t>
      </w:r>
    </w:p>
    <w:bookmarkEnd w:id="355"/>
    <w:bookmarkStart w:name="z399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уведомление о перечислении субсидии либо мотивированный отказ в предоставлении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"Субсидирование заготовительным организациям в сфере агропромышленного комплекса суммы налога на добавленную стоимость, уплаченного в бюджет, в пределах исчисленного налога на добавленную стоимость" (далее – стандарт), утвержденного приказом Министра сельского хозяйства Республики Казахстан от 16 ноября 2015 года № 9-3/1000 "Об утверждении стандарта государственной услуги "Субсидирование заготовительным организациям в сфере агропромышленного комплекса суммы налога на добавленную стоимость, уплаченного в бюджет, в пределах исчисленного налога на добавленную стоимость" (зарегистрирован в Реестре государственной регистрации нормативных правовых актов за № 12437).</w:t>
      </w:r>
    </w:p>
    <w:bookmarkEnd w:id="356"/>
    <w:bookmarkStart w:name="z400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представления результата оказания государственной услуги – электронная. </w:t>
      </w:r>
    </w:p>
    <w:bookmarkEnd w:id="357"/>
    <w:bookmarkStart w:name="z401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Услугополучателю направляется уведомление о результате оказания государственной услуги в форме электронного документа,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 Уведомление направляется на адрес электронной почты, указанный услугополучателем при регистрации в информационной системе субсидирования.</w:t>
      </w:r>
    </w:p>
    <w:bookmarkEnd w:id="358"/>
    <w:bookmarkStart w:name="z402" w:id="3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59"/>
    <w:bookmarkStart w:name="z403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предоставление услугополучателем на портал в форме электронного документа, удостоверенного электронной цифровой подписью (далее – ЭЦП), заявки на получение субсидий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360"/>
    <w:bookmarkStart w:name="z404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61"/>
    <w:bookmarkStart w:name="z405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услугодателя в течение 1 (одного) рабочего дня с момента регистрации заявки подтверждает ее принятие путем подписания с использованием ЭЦП соответствующего уведомления. Данное уведомление становится доступным в "личном кабинете" услугополучателя.</w:t>
      </w:r>
    </w:p>
    <w:bookmarkEnd w:id="362"/>
    <w:bookmarkStart w:name="z406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подтверждение принятия заявки;</w:t>
      </w:r>
    </w:p>
    <w:bookmarkEnd w:id="363"/>
    <w:bookmarkStart w:name="z407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услугодателя в соответствии с планом финансирования формирует в информационной системе субсидирования платежные поручения на выплату субсидий, загружаемые в информационную систему "Казначейство-Клиент" в течение 2 (двух) рабочих дней после подтверждения принятия заявки.</w:t>
      </w:r>
    </w:p>
    <w:bookmarkEnd w:id="364"/>
    <w:bookmarkStart w:name="z408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формирование в информационной системе субсидирования платежные поручения на выплату субсидий;</w:t>
      </w:r>
    </w:p>
    <w:bookmarkEnd w:id="365"/>
    <w:bookmarkStart w:name="z409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отдела финансирования услугодателя после формирования платежного поручения направляет в территориальное подразделение казначейства платежные документы к оплате для перечисления субсидий на счета услугополучателей.</w:t>
      </w:r>
    </w:p>
    <w:bookmarkEnd w:id="366"/>
    <w:bookmarkStart w:name="z410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направление в территориальное подразделение казначейства платежные документы к оплате для перечисления субсидий.</w:t>
      </w:r>
    </w:p>
    <w:bookmarkEnd w:id="367"/>
    <w:bookmarkStart w:name="z411" w:id="3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68"/>
    <w:bookmarkStart w:name="z412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69"/>
    <w:bookmarkStart w:name="z413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услугодателя;</w:t>
      </w:r>
    </w:p>
    <w:bookmarkEnd w:id="370"/>
    <w:bookmarkStart w:name="z414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отдела финансирования услугодателя.</w:t>
      </w:r>
    </w:p>
    <w:bookmarkEnd w:id="371"/>
    <w:bookmarkStart w:name="z415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372"/>
    <w:bookmarkStart w:name="z416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услугодателя в течение 1 (одного) рабочего дня с момента регистрации заявки подтверждает ее принятие путем подписания с использованием ЭЦП соответствующего уведомления. Данное уведомление становится доступным в "личном кабинете" услугополучателя;</w:t>
      </w:r>
    </w:p>
    <w:bookmarkEnd w:id="373"/>
    <w:bookmarkStart w:name="z417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услугодателя в соответствии с планом финансирования формирует в информационной системе субсидирования платежные поручения на выплату субсидий, загружаемые в информационную систему "Казначейство-Клиент" в течение 2 (двух) рабочих дней после подтверждения принятия заявки;</w:t>
      </w:r>
    </w:p>
    <w:bookmarkEnd w:id="374"/>
    <w:bookmarkStart w:name="z418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отдела финансирования услугодателя после формирования платежного поручения направляет в территориальное подразделение казначейства платежные документы к оплате для перечисления субсидий на счета услугополучателей.</w:t>
      </w:r>
    </w:p>
    <w:bookmarkEnd w:id="375"/>
    <w:bookmarkStart w:name="z419" w:id="3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76"/>
    <w:bookmarkStart w:name="z420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bookmarkEnd w:id="377"/>
    <w:bookmarkStart w:name="z421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портале);</w:t>
      </w:r>
    </w:p>
    <w:bookmarkEnd w:id="378"/>
    <w:bookmarkStart w:name="z422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услуги;</w:t>
      </w:r>
    </w:p>
    <w:bookmarkEnd w:id="379"/>
    <w:bookmarkStart w:name="z423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</w:p>
    <w:bookmarkEnd w:id="380"/>
    <w:bookmarkStart w:name="z424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381"/>
    <w:bookmarkStart w:name="z425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электронной цифровой подписи (далее – ЭЦП) для удостоверения (подписания) запроса;</w:t>
      </w:r>
    </w:p>
    <w:bookmarkEnd w:id="382"/>
    <w:bookmarkStart w:name="z426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указанных в запросе и ИИН/БИН указанных в регистрационном свидетельстве ЭЦП;</w:t>
      </w:r>
    </w:p>
    <w:bookmarkEnd w:id="383"/>
    <w:bookmarkStart w:name="z427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384"/>
    <w:bookmarkStart w:name="z428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 – ШЭП) в автоматизированном рабочем месте региональный шлюз "электронного правительства" (далее – АРМ РШЭП) для обработки запроса услугодателем;</w:t>
      </w:r>
    </w:p>
    <w:bookmarkEnd w:id="385"/>
    <w:bookmarkStart w:name="z429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документов;</w:t>
      </w:r>
    </w:p>
    <w:bookmarkEnd w:id="386"/>
    <w:bookmarkStart w:name="z430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получение услугополучателем результата услуги (уведомление в форме электронного документа) сформированный порталом. Электронный документ формируется с использованием ЭЦП уполномоченного лица услугодателя.</w:t>
      </w:r>
    </w:p>
    <w:bookmarkEnd w:id="387"/>
    <w:bookmarkStart w:name="z431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8-1. Через Государственную корпорацию "Правительство для граждан" государственная услуга не оказывается.</w:t>
      </w:r>
    </w:p>
    <w:bookmarkEnd w:id="388"/>
    <w:bookmarkStart w:name="z432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Функциональные взаимодействия информационных систем, задействованных при оказании государственной услуги через портал приведены в диаграмме согласно приложению 1 к настоящему регламенту.</w:t>
      </w:r>
    </w:p>
    <w:bookmarkEnd w:id="389"/>
    <w:bookmarkStart w:name="z433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</w:t>
      </w:r>
    </w:p>
    <w:bookmarkEnd w:id="39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заготовительным организациям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сфере агропромышленного комплекса суммы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налога на добавленную стоимость, уплаченного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бюджет, в пределах исчисленного налога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добавленную стоимость"</w:t>
            </w:r>
          </w:p>
        </w:tc>
      </w:tr>
    </w:tbl>
    <w:bookmarkStart w:name="z435" w:id="3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391"/>
    <w:bookmarkStart w:name="z436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2"/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7" w:id="3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93"/>
    <w:bookmarkStart w:name="z438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4"/>
    <w:p>
      <w:pPr>
        <w:spacing w:after="0"/>
        <w:ind w:left="0"/>
        <w:jc w:val="both"/>
      </w:pPr>
      <w:r>
        <w:drawing>
          <wp:inline distT="0" distB="0" distL="0" distR="0">
            <wp:extent cx="7810500" cy="280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заготовительным организациям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сфере агропромышленного комплекса суммы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налога на добавленную стоимость, уплаченного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бюджет, в пределах исчисленного налога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добавленную стоимость"</w:t>
            </w:r>
          </w:p>
        </w:tc>
      </w:tr>
    </w:tbl>
    <w:bookmarkStart w:name="z440" w:id="3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395"/>
    <w:bookmarkStart w:name="z441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6"/>
    <w:p>
      <w:pPr>
        <w:spacing w:after="0"/>
        <w:ind w:left="0"/>
        <w:jc w:val="both"/>
      </w:pPr>
      <w:r>
        <w:drawing>
          <wp:inline distT="0" distB="0" distL="0" distR="0">
            <wp:extent cx="7810500" cy="654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2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7"/>
    <w:p>
      <w:pPr>
        <w:spacing w:after="0"/>
        <w:ind w:left="0"/>
        <w:jc w:val="both"/>
      </w:pPr>
      <w:r>
        <w:drawing>
          <wp:inline distT="0" distB="0" distL="0" distR="0">
            <wp:extent cx="7810500" cy="101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"___" ________ 2019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№________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апреля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24/05</w:t>
            </w:r>
          </w:p>
        </w:tc>
      </w:tr>
    </w:tbl>
    <w:bookmarkStart w:name="z445" w:id="3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"Субсидирование в рамках гарантирования и страхования займов субъектов агропромышленного комплекса"</w:t>
      </w:r>
    </w:p>
    <w:bookmarkEnd w:id="398"/>
    <w:bookmarkStart w:name="z446" w:id="3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99"/>
    <w:bookmarkStart w:name="z447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"Субсидирование в рамках гарантирования и страхования займов субъектов агропромышленного комплекса" (далее - государственная услуга), оказывается местным исполнительным органом области (далее - услугодатель).</w:t>
      </w:r>
    </w:p>
    <w:bookmarkEnd w:id="400"/>
    <w:bookmarkStart w:name="z448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заявок и выдача результатов оказания государственной услуги осуществляются через веб-портал "электронного правительства" www.egov.kz (далее – портал).</w:t>
      </w:r>
    </w:p>
    <w:bookmarkEnd w:id="401"/>
    <w:bookmarkStart w:name="z449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автоматизированная).</w:t>
      </w:r>
    </w:p>
    <w:bookmarkEnd w:id="402"/>
    <w:bookmarkStart w:name="z450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уведомление о перечислении субсидии либо уведомление об отказе в предоставлении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"Субсидирование в рамках гарантирования и страхования займов субъектов агропромышленного комплекса" (далее – стандарт), утвержденного приказом исполняющего обязанности Министра сельского хозяйства Республики Казахстан от 23 ноября 2015 года № 9-1/1018 "Об утверждении стандарта государственной услуги "Субсидирование в рамках гарантирования и страхования займов субъектов агропромышленного комплекса" (зарегистрирован в Реестре государственной регистрации нормативных правовых актов за № 12523).</w:t>
      </w:r>
    </w:p>
    <w:bookmarkEnd w:id="403"/>
    <w:bookmarkStart w:name="z451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представления результата оказания государственной услуги – электронная. </w:t>
      </w:r>
    </w:p>
    <w:bookmarkEnd w:id="404"/>
    <w:bookmarkStart w:name="z452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Услугополучателю направляется уведомление о результате оказания государственной услуги в форме электронного документа,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 Уведомление направляется на адрес электронной почты, указанный услугополучателем при регистрации в информационной системе субсидирования.</w:t>
      </w:r>
    </w:p>
    <w:bookmarkEnd w:id="405"/>
    <w:bookmarkStart w:name="z453" w:id="4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06"/>
    <w:bookmarkStart w:name="z454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предоставление услугополучателем на портал предложения в форме электронного документа, удостоверенного электронной цифровой подписью (далее – ЭЦП) услугополучателя и гаранта/страховой организации,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407"/>
    <w:bookmarkStart w:name="z455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408"/>
    <w:bookmarkStart w:name="z456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ответственный специалист услугодателя с даты получения предложения в течение 2 (двух) рабочих дней осуществляет: </w:t>
      </w:r>
    </w:p>
    <w:bookmarkEnd w:id="409"/>
    <w:bookmarkStart w:name="z457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регистрацию предложения в информационной системе субсидирования; </w:t>
      </w:r>
    </w:p>
    <w:bookmarkEnd w:id="410"/>
    <w:bookmarkStart w:name="z458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проверку соответствия предложения условиям субсидирования, в том числе проверку соответствия условий договора гарантирования/страхования требованиям к таким договорам;</w:t>
      </w:r>
    </w:p>
    <w:bookmarkEnd w:id="411"/>
    <w:bookmarkStart w:name="z459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принятие и оформление решения по предложению.</w:t>
      </w:r>
    </w:p>
    <w:bookmarkEnd w:id="412"/>
    <w:bookmarkStart w:name="z460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Заемщику и гаранту/страховой организации направляется автоматическое уведомление о принятом решении.</w:t>
      </w:r>
    </w:p>
    <w:bookmarkEnd w:id="413"/>
    <w:bookmarkStart w:name="z461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принятие и оформление решения по предложению;</w:t>
      </w:r>
    </w:p>
    <w:bookmarkEnd w:id="414"/>
    <w:bookmarkStart w:name="z462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 основании решения услугодателя заключается договор субсидирования между заемщиком, гарантом/страховой организацией и услугодателем в течение 3 (трех) рабочих дней с даты получения заемщиком, гарантом/страховой организацией уведомления услугополучателя о положительном решении по предложению.</w:t>
      </w:r>
    </w:p>
    <w:bookmarkEnd w:id="415"/>
    <w:bookmarkStart w:name="z463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заключение договора субсидирования между заемщиком, гарантом/страховой организацией и услугодателем;</w:t>
      </w:r>
    </w:p>
    <w:bookmarkEnd w:id="416"/>
    <w:bookmarkStart w:name="z464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гарант/страховая организация в течение 14 (четырнадцати) рабочих дней после подписания договора субсидирования формирует на веб-портале график субсидирования заемщика, подписываемый ЭЦП гарантом/страховой организацией и услугодателем.</w:t>
      </w:r>
    </w:p>
    <w:bookmarkEnd w:id="417"/>
    <w:bookmarkStart w:name="z465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формирование графика субсидирования заемщика;</w:t>
      </w:r>
    </w:p>
    <w:bookmarkEnd w:id="418"/>
    <w:bookmarkStart w:name="z466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услугодателя в течение 2 (двух) рабочих дней со дня получения заявки на субсидирование:</w:t>
      </w:r>
    </w:p>
    <w:bookmarkEnd w:id="419"/>
    <w:bookmarkStart w:name="z467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подтверждает принятие заявки на субсидирование путем подписания с использованием ЭЦП;</w:t>
      </w:r>
    </w:p>
    <w:bookmarkEnd w:id="420"/>
    <w:bookmarkStart w:name="z468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результатам регистрации заявки на субсидирование формирует в информационной системе субсидирования платежные поручения на выплату субсидий, загружаемые в информационную систему "Казначейство-Клиент" для перечисления субсидий на специальный банковский счет гаранта/страховой организации.</w:t>
      </w:r>
    </w:p>
    <w:bookmarkEnd w:id="421"/>
    <w:bookmarkStart w:name="z469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формирование в информационной системе субсидирования платежные поручения на выплату субсидий;</w:t>
      </w:r>
    </w:p>
    <w:bookmarkEnd w:id="422"/>
    <w:bookmarkStart w:name="z470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отдела финансирования услугодателя после формирования платежного поручения направляет в территориальное подразделение казначейства платежные документы к оплате для перечисления субсидий на счета услугополучателей.</w:t>
      </w:r>
    </w:p>
    <w:bookmarkEnd w:id="423"/>
    <w:bookmarkStart w:name="z471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направление в территориальное подразделение казначейства платежные документы к оплате для перечисления субсидий.</w:t>
      </w:r>
    </w:p>
    <w:bookmarkEnd w:id="424"/>
    <w:bookmarkStart w:name="z472" w:id="4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25"/>
    <w:bookmarkStart w:name="z473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26"/>
    <w:bookmarkStart w:name="z474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услугодателя;</w:t>
      </w:r>
    </w:p>
    <w:bookmarkEnd w:id="427"/>
    <w:bookmarkStart w:name="z475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отдела финансирования услугодателя.</w:t>
      </w:r>
    </w:p>
    <w:bookmarkEnd w:id="428"/>
    <w:bookmarkStart w:name="z476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429"/>
    <w:bookmarkStart w:name="z477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ответственный специалист услугодателя с даты получения предложения в течение 2 (двух) рабочих дней осуществляет: </w:t>
      </w:r>
    </w:p>
    <w:bookmarkEnd w:id="430"/>
    <w:bookmarkStart w:name="z478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регистрацию предложения в информационной системе субсидирования; </w:t>
      </w:r>
    </w:p>
    <w:bookmarkEnd w:id="431"/>
    <w:bookmarkStart w:name="z479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проверку соответствия предложения условиям субсидирования, в том числе проверку соответствия условий договора гарантирования/страхования требованиям к таким договорам; </w:t>
      </w:r>
    </w:p>
    <w:bookmarkEnd w:id="432"/>
    <w:bookmarkStart w:name="z480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принятие и оформление решения по предложению.</w:t>
      </w:r>
    </w:p>
    <w:bookmarkEnd w:id="433"/>
    <w:bookmarkStart w:name="z481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Заемщику и гаранту/страховой организации направляется автоматическое уведомление о принятом решении;</w:t>
      </w:r>
    </w:p>
    <w:bookmarkEnd w:id="434"/>
    <w:bookmarkStart w:name="z482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 основании решения услугодателя заключается договор субсидирования между заемщиком, гарантом/страховой организацией и услугодателем в течение 3 (трех) рабочих дней с даты получения заемщиком, гарантом/страховой организацией уведомления услугополучателя о положительном решении по предложению;</w:t>
      </w:r>
    </w:p>
    <w:bookmarkEnd w:id="435"/>
    <w:bookmarkStart w:name="z483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гарант/страховая организация в течение 14 (четырнадцати) рабочих дней после подписания договора субсидирования формирует на веб-портале график субсидирования заемщика, подписываемый ЭЦП гарантом/страховой организацией и услугодателем;</w:t>
      </w:r>
    </w:p>
    <w:bookmarkEnd w:id="436"/>
    <w:bookmarkStart w:name="z484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услугодателя в течение 2 (двух) рабочих дней со дня получения заявки на субсидирование:</w:t>
      </w:r>
    </w:p>
    <w:bookmarkEnd w:id="437"/>
    <w:bookmarkStart w:name="z485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подтверждает принятие заявки на субсидирование путем подписания с использованием ЭЦП;</w:t>
      </w:r>
    </w:p>
    <w:bookmarkEnd w:id="438"/>
    <w:bookmarkStart w:name="z486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результатам регистрации заявки на субсидирование формирует в информационной системе субсидирования платежные поручения на выплату субсидий, загружаемые в информационную систему "Казначейство-Клиент" для перечисления субсидий на специальный банковский счет гаранта/страховой организации;</w:t>
      </w:r>
    </w:p>
    <w:bookmarkEnd w:id="439"/>
    <w:bookmarkStart w:name="z487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отдела финансирования услугодателя после формирования платежного поручения направляет в территориальное подразделение казначейства платежные документы к оплате для перечисления субсидий на счета услугополучателей.</w:t>
      </w:r>
    </w:p>
    <w:bookmarkEnd w:id="440"/>
    <w:bookmarkStart w:name="z488" w:id="4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41"/>
    <w:bookmarkStart w:name="z489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bookmarkEnd w:id="442"/>
    <w:bookmarkStart w:name="z490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портале);</w:t>
      </w:r>
    </w:p>
    <w:bookmarkEnd w:id="443"/>
    <w:bookmarkStart w:name="z491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услуги;</w:t>
      </w:r>
    </w:p>
    <w:bookmarkEnd w:id="444"/>
    <w:bookmarkStart w:name="z492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</w:p>
    <w:bookmarkEnd w:id="445"/>
    <w:bookmarkStart w:name="z493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446"/>
    <w:bookmarkStart w:name="z494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электронной цифровой подписи (далее – ЭЦП) для удостоверения (подписания) запроса;</w:t>
      </w:r>
    </w:p>
    <w:bookmarkEnd w:id="447"/>
    <w:bookmarkStart w:name="z495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указанных в запросе и ИИН/БИН указанных в регистрационном свидетельстве ЭЦП;</w:t>
      </w:r>
    </w:p>
    <w:bookmarkEnd w:id="448"/>
    <w:bookmarkStart w:name="z496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449"/>
    <w:bookmarkStart w:name="z497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 – ШЭП) в автоматизированном рабочем месте региональный шлюз "электронного правительства" (далее – АРМ РШЭП) для обработки запроса услугодателем;</w:t>
      </w:r>
    </w:p>
    <w:bookmarkEnd w:id="450"/>
    <w:bookmarkStart w:name="z498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документов;</w:t>
      </w:r>
    </w:p>
    <w:bookmarkEnd w:id="451"/>
    <w:bookmarkStart w:name="z499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получение услугополучателем результата услуги (уведомление в форме электронного документа) сформированный порталом. Электронный документ формируется с использованием ЭЦП уполномоченного лица услугодателя.</w:t>
      </w:r>
    </w:p>
    <w:bookmarkEnd w:id="452"/>
    <w:bookmarkStart w:name="z500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8-1. Через Государственную корпорацию "Правительство для граждан" государственная услуга не оказывается.</w:t>
      </w:r>
    </w:p>
    <w:bookmarkEnd w:id="453"/>
    <w:bookmarkStart w:name="z501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Функциональные взаимодействия информационных систем, задействованных при оказании государственной услуги через портал приведены в диаграмме согласно приложению 1 к настоящему регламенту.</w:t>
      </w:r>
    </w:p>
    <w:bookmarkEnd w:id="454"/>
    <w:bookmarkStart w:name="z502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</w:t>
      </w:r>
    </w:p>
    <w:bookmarkEnd w:id="45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в рамках гарантирования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страхования займов субъектов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агропромышленного комплекса"</w:t>
            </w:r>
          </w:p>
        </w:tc>
      </w:tr>
    </w:tbl>
    <w:bookmarkStart w:name="z504" w:id="4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456"/>
    <w:bookmarkStart w:name="z505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7"/>
    <w:p>
      <w:pPr>
        <w:spacing w:after="0"/>
        <w:ind w:left="0"/>
        <w:jc w:val="both"/>
      </w:pPr>
      <w:r>
        <w:drawing>
          <wp:inline distT="0" distB="0" distL="0" distR="0">
            <wp:extent cx="7810500" cy="344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6" w:id="4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58"/>
    <w:bookmarkStart w:name="z507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9"/>
    <w:p>
      <w:pPr>
        <w:spacing w:after="0"/>
        <w:ind w:left="0"/>
        <w:jc w:val="both"/>
      </w:pPr>
      <w:r>
        <w:drawing>
          <wp:inline distT="0" distB="0" distL="0" distR="0">
            <wp:extent cx="7810500" cy="281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в рамках гарантирования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страхования займов субъектов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агропромышленного комплекса"</w:t>
            </w:r>
          </w:p>
        </w:tc>
      </w:tr>
    </w:tbl>
    <w:bookmarkStart w:name="z509" w:id="4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460"/>
    <w:bookmarkStart w:name="z510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1"/>
    <w:p>
      <w:pPr>
        <w:spacing w:after="0"/>
        <w:ind w:left="0"/>
        <w:jc w:val="both"/>
      </w:pPr>
      <w:r>
        <w:drawing>
          <wp:inline distT="0" distB="0" distL="0" distR="0">
            <wp:extent cx="6934200" cy="855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855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1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2"/>
    <w:p>
      <w:pPr>
        <w:spacing w:after="0"/>
        <w:ind w:left="0"/>
        <w:jc w:val="both"/>
      </w:pPr>
      <w:r>
        <w:drawing>
          <wp:inline distT="0" distB="0" distL="0" distR="0">
            <wp:extent cx="7810500" cy="119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"___" ________ 2019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№________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декабря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85/07</w:t>
            </w:r>
          </w:p>
        </w:tc>
      </w:tr>
    </w:tbl>
    <w:bookmarkStart w:name="z514" w:id="4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"Субсидирование процентной ставки по кредитным и лизинговым обязательствам в рамках направления по финансовому оздоровлению субъектов агропромышленного комплекса"</w:t>
      </w:r>
    </w:p>
    <w:bookmarkEnd w:id="463"/>
    <w:bookmarkStart w:name="z515" w:id="4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64"/>
    <w:bookmarkStart w:name="z516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"Субсидирование процентной ставки по кредитным и лизинговым обязательствам в рамках направления по финансовому оздоровлению субъектов агропромышленного комплекса" (далее - государственная услуга), оказывается местным исполнительным органом области (далее - услугодатель).</w:t>
      </w:r>
    </w:p>
    <w:bookmarkEnd w:id="465"/>
    <w:bookmarkStart w:name="z517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заявок и выдача результатов оказания государственной услуги осуществляются через веб-портал "электронного правительства" www.egov.kz (далее – портал).</w:t>
      </w:r>
    </w:p>
    <w:bookmarkEnd w:id="466"/>
    <w:bookmarkStart w:name="z518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автоматизированная).</w:t>
      </w:r>
    </w:p>
    <w:bookmarkEnd w:id="467"/>
    <w:bookmarkStart w:name="z519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уведомление о перечислении субсидии либо мотивированный отказ в предоставлении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"Субсидирование процентной ставки по кредитным и лизинговым обязательствам в рамках направления по финансовому оздоровлению субъектов агропромышленного комплекса" (далее – стандарт), утвержденного приказом Заместителя Премьер-Министра Республики Казахстан - Министра сельского хозяйства Республики Казахстан от 1 июля 2017 года № 279 "Об утверждении стандарта государственной услуги "Субсидирование процентной ставки по кредитным и лизинговым обязательствам в рамках направления по финансовому оздоровлению субъектов агропромышленного комплекса" (зарегистрирован в Реестре государственной регистрации нормативных правовых актов за № 15537).</w:t>
      </w:r>
    </w:p>
    <w:bookmarkEnd w:id="468"/>
    <w:bookmarkStart w:name="z520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представления результата оказания государственной услуги – электронная. </w:t>
      </w:r>
    </w:p>
    <w:bookmarkEnd w:id="469"/>
    <w:bookmarkStart w:name="z521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Физическим и юридическим лицам (далее – услугополучатель) направляется уведомление о результате оказания государственной услуги в форме электронного документа, подписанного электронной цифровой подписью (далее – ЭЦП) услугодателя,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 Уведомление направляется на адрес электронной почты, указанный услугополучателем при регистрации в информационной системе субсидирования, а также в "личный кабинет" в информационной системе субсидирования.</w:t>
      </w:r>
    </w:p>
    <w:bookmarkEnd w:id="470"/>
    <w:bookmarkStart w:name="z522" w:id="4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71"/>
    <w:bookmarkStart w:name="z523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предоставление услугополучателем на портал в форме электронного документа, удостоверенного электронной цифровой подписью (далее – ЭЦП), заявки на получение субсидий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472"/>
    <w:bookmarkStart w:name="z524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473"/>
    <w:bookmarkStart w:name="z525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услугодателя в течение 1 (одного) рабочего дня с момента регистрации заявки подтверждает ее принятие путем подписания с использованием ЭЦП соответствующего уведомления. Данное уведомление становится доступным в "личном кабинете" услугополучателя.</w:t>
      </w:r>
    </w:p>
    <w:bookmarkEnd w:id="474"/>
    <w:bookmarkStart w:name="z526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подтверждение принятия заявки;</w:t>
      </w:r>
    </w:p>
    <w:bookmarkEnd w:id="475"/>
    <w:bookmarkStart w:name="z527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услугодателя в соответствии с планом финансирования формирует в информационной системе субсидирования платежные поручения на выплату субсидий, загружаемые в информационную систему "Казначейство-Клиент" в течение 6 (шести) рабочих дней после подтверждения принятия заявки.</w:t>
      </w:r>
    </w:p>
    <w:bookmarkEnd w:id="476"/>
    <w:bookmarkStart w:name="z528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формирование в информационной системе субсидирования платежные поручения на выплату субсидий;</w:t>
      </w:r>
    </w:p>
    <w:bookmarkEnd w:id="477"/>
    <w:bookmarkStart w:name="z529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отдела финансирования услугодателя после формирования платежного поручения направляет в территориальное подразделение казначейства платежные документы к оплате для перечисления субсидий на счета услугополучателей.</w:t>
      </w:r>
    </w:p>
    <w:bookmarkEnd w:id="478"/>
    <w:bookmarkStart w:name="z530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направление в территориальное подразделение казначейства платежные документы к оплате для перечисления субсидий.</w:t>
      </w:r>
    </w:p>
    <w:bookmarkEnd w:id="479"/>
    <w:bookmarkStart w:name="z531" w:id="4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80"/>
    <w:bookmarkStart w:name="z532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81"/>
    <w:bookmarkStart w:name="z533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услугодателя;</w:t>
      </w:r>
    </w:p>
    <w:bookmarkEnd w:id="482"/>
    <w:bookmarkStart w:name="z534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отдела финансирования услугодателя.</w:t>
      </w:r>
    </w:p>
    <w:bookmarkEnd w:id="483"/>
    <w:bookmarkStart w:name="z535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484"/>
    <w:bookmarkStart w:name="z536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услугодателя в течение 1 (одного) рабочего дня с момента регистрации заявки подтверждает ее принятие путем подписания с использованием ЭЦП соответствующего уведомления. Данное уведомление становится доступным в "личном кабинете" услугополучателя;</w:t>
      </w:r>
    </w:p>
    <w:bookmarkEnd w:id="485"/>
    <w:bookmarkStart w:name="z537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услугодателя в соответствии с планом финансирования формирует в информационной системе субсидирования платежные поручения на выплату субсидий, загружаемые в информационную систему "Казначейство-Клиент" в течение 6 (шести) рабочих дней после подтверждения принятия заявки;</w:t>
      </w:r>
    </w:p>
    <w:bookmarkEnd w:id="486"/>
    <w:bookmarkStart w:name="z538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отдела финансирования услугодателя после формирования платежного поручения направляет в территориальное подразделение казначейства платежные документы к оплате для перечисления субсидий на счета услугополучателей.</w:t>
      </w:r>
    </w:p>
    <w:bookmarkEnd w:id="487"/>
    <w:bookmarkStart w:name="z539" w:id="4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88"/>
    <w:bookmarkStart w:name="z540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bookmarkEnd w:id="489"/>
    <w:bookmarkStart w:name="z541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портале);</w:t>
      </w:r>
    </w:p>
    <w:bookmarkEnd w:id="490"/>
    <w:bookmarkStart w:name="z542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услуги;</w:t>
      </w:r>
    </w:p>
    <w:bookmarkEnd w:id="491"/>
    <w:bookmarkStart w:name="z543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</w:p>
    <w:bookmarkEnd w:id="492"/>
    <w:bookmarkStart w:name="z544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493"/>
    <w:bookmarkStart w:name="z545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электронной цифровой подписи (далее – ЭЦП) для удостоверения (подписания) запроса;</w:t>
      </w:r>
    </w:p>
    <w:bookmarkEnd w:id="494"/>
    <w:bookmarkStart w:name="z546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указанных в запросе и ИИН/БИН указанных в регистрационном свидетельстве ЭЦП;</w:t>
      </w:r>
    </w:p>
    <w:bookmarkEnd w:id="495"/>
    <w:bookmarkStart w:name="z547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496"/>
    <w:bookmarkStart w:name="z548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 – ШЭП) в автоматизированном рабочем месте региональный шлюз "электронного правительства" (далее – АРМ РШЭП) для обработки запроса услугодателем;</w:t>
      </w:r>
    </w:p>
    <w:bookmarkEnd w:id="497"/>
    <w:bookmarkStart w:name="z549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документов;</w:t>
      </w:r>
    </w:p>
    <w:bookmarkEnd w:id="498"/>
    <w:bookmarkStart w:name="z550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получение услугополучателем результата услуги (уведомление в форме электронного документа) сформированный порталом. Электронный документ формируется с использованием ЭЦП уполномоченного лица услугодателя.</w:t>
      </w:r>
    </w:p>
    <w:bookmarkEnd w:id="499"/>
    <w:bookmarkStart w:name="z551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8-1. Через Государственную корпорацию "Правительство для граждан" государственная услуга не оказывается.</w:t>
      </w:r>
    </w:p>
    <w:bookmarkEnd w:id="500"/>
    <w:bookmarkStart w:name="z552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Функциональные взаимодействия информационных систем, задействованных при оказании государственной услуги через портал приведены в диаграмме согласно приложению 1 к настоящему регламенту.</w:t>
      </w:r>
    </w:p>
    <w:bookmarkEnd w:id="501"/>
    <w:bookmarkStart w:name="z553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</w:t>
      </w:r>
    </w:p>
    <w:bookmarkEnd w:id="50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процентной ставки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кредитным и лизинговым обязательствам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направления по финансовому оздоровлению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субъектов агропромышленного комплекса"</w:t>
            </w:r>
          </w:p>
        </w:tc>
      </w:tr>
    </w:tbl>
    <w:bookmarkStart w:name="z555" w:id="5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503"/>
    <w:bookmarkStart w:name="z556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4"/>
    <w:p>
      <w:pPr>
        <w:spacing w:after="0"/>
        <w:ind w:left="0"/>
        <w:jc w:val="both"/>
      </w:pPr>
      <w:r>
        <w:drawing>
          <wp:inline distT="0" distB="0" distL="0" distR="0">
            <wp:extent cx="7810500" cy="344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7" w:id="5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505"/>
    <w:bookmarkStart w:name="z558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6"/>
    <w:p>
      <w:pPr>
        <w:spacing w:after="0"/>
        <w:ind w:left="0"/>
        <w:jc w:val="both"/>
      </w:pPr>
      <w:r>
        <w:drawing>
          <wp:inline distT="0" distB="0" distL="0" distR="0">
            <wp:extent cx="7810500" cy="284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процентной ставки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кредитным и лизинговым обязательствам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направления по финансовому оздоровлению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субъектов агропромышленного комплекса"</w:t>
            </w:r>
          </w:p>
        </w:tc>
      </w:tr>
    </w:tbl>
    <w:bookmarkStart w:name="z560" w:id="5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507"/>
    <w:bookmarkStart w:name="z561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8"/>
    <w:p>
      <w:pPr>
        <w:spacing w:after="0"/>
        <w:ind w:left="0"/>
        <w:jc w:val="both"/>
      </w:pPr>
      <w:r>
        <w:drawing>
          <wp:inline distT="0" distB="0" distL="0" distR="0">
            <wp:extent cx="7810500" cy="669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2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9"/>
    <w:p>
      <w:pPr>
        <w:spacing w:after="0"/>
        <w:ind w:left="0"/>
        <w:jc w:val="both"/>
      </w:pPr>
      <w:r>
        <w:drawing>
          <wp:inline distT="0" distB="0" distL="0" distR="0">
            <wp:extent cx="7810500" cy="113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"___" ________ 2019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№________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"Аккредитация заготовительных организаций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сфере агропромышленного комплекса"</w:t>
            </w:r>
          </w:p>
        </w:tc>
      </w:tr>
    </w:tbl>
    <w:bookmarkStart w:name="z565" w:id="5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510"/>
    <w:bookmarkStart w:name="z566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1"/>
    <w:p>
      <w:pPr>
        <w:spacing w:after="0"/>
        <w:ind w:left="0"/>
        <w:jc w:val="both"/>
      </w:pPr>
      <w:r>
        <w:drawing>
          <wp:inline distT="0" distB="0" distL="0" distR="0">
            <wp:extent cx="78105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7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2"/>
    <w:p>
      <w:pPr>
        <w:spacing w:after="0"/>
        <w:ind w:left="0"/>
        <w:jc w:val="both"/>
      </w:pPr>
      <w:r>
        <w:drawing>
          <wp:inline distT="0" distB="0" distL="0" distR="0">
            <wp:extent cx="7810500" cy="176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4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header.xml" Type="http://schemas.openxmlformats.org/officeDocument/2006/relationships/header" Id="rId4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