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header+xml" PartName="/word/header.xml"/>
  <Override ContentType="image/png" PartName="/word/media/document_image_rId3.png"/>
  <Override ContentType="image/png" PartName="/word/media/header_image_rId1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f562551" w14:textId="f562551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по городу Кызылорда на 2019-2020 годы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/>
          <w:i/>
          <w:color w:val="888888"/>
        </w:rPr>
        <w:t>Утративший силу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Кызылординского городского маслихата от 11 февраля 2019 года № 214-36/3. Зарегистрировано Департаментом юстиции Кызылординской области 13 февраля 2019 года № 6690. Утратило силу решением Кызылординского городского маслихата от 24 июня 2020 года № 350-62/8</w:t>
      </w:r>
    </w:p>
    <w:p>
      <w:pPr>
        <w:spacing w:after="0"/>
        <w:ind w:left="0"/>
        <w:jc w:val="both"/>
      </w:pPr>
      <w:bookmarkStart w:name="z4" w:id="0"/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Утратило силу решением Кызылординского городского маслихата от 24.06.2020 </w:t>
      </w:r>
      <w:r>
        <w:rPr>
          <w:rFonts w:ascii="Times New Roman"/>
          <w:b w:val="false"/>
          <w:i w:val="false"/>
          <w:color w:val="ff0000"/>
          <w:sz w:val="28"/>
        </w:rPr>
        <w:t>№ 350-62/8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со дня первого официального опубликования).</w:t>
      </w:r>
    </w:p>
    <w:bookmarkEnd w:id="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пунктом 1 </w:t>
      </w:r>
      <w:r>
        <w:rPr>
          <w:rFonts w:ascii="Times New Roman"/>
          <w:b w:val="false"/>
          <w:i w:val="false"/>
          <w:color w:val="000000"/>
          <w:sz w:val="28"/>
        </w:rPr>
        <w:t>статьи 8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от 20 февраля 2017 года "О пастбищах" Кызылординский городской маслихат РЕШИЛ:</w:t>
      </w:r>
    </w:p>
    <w:bookmarkStart w:name="z5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план по управлению пастбищами и их использованию по городу Кызылорда на 2019-2020 годы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bookmarkEnd w:id="1"/>
    <w:bookmarkStart w:name="z6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2. Настоящее решение вводится в действие со дня первого официального опубликования. </w:t>
      </w:r>
    </w:p>
    <w:bookmarkEnd w:id="2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95"/>
        <w:gridCol w:w="4205"/>
      </w:tblGrid>
      <w:tr>
        <w:trPr>
          <w:trHeight w:val="30" w:hRule="atLeast"/>
        </w:trPr>
        <w:tc>
          <w:tcPr>
            <w:tcW w:w="779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Председатель внеочередной ХХХVІ</w:t>
            </w:r>
            <w:r>
              <w:br/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сессии Кызылординского городского</w:t>
            </w:r>
            <w:r>
              <w:br/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маслихата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20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Қ.ОРЫНБАСАРҰЛЫ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779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Секретарь Кызылординского</w:t>
            </w:r>
            <w:r>
              <w:br/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городского 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20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Р. БУХАНОВА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к решению Кызылординского городского маслихатa от 11 февраля 2019 года № 214-36/3</w:t>
            </w:r>
          </w:p>
        </w:tc>
      </w:tr>
    </w:tbl>
    <w:bookmarkStart w:name="z10" w:id="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мероприятий по управлению пастбищами и их использованию по городу Кызылорда на 2019-2020 годы</w:t>
      </w:r>
    </w:p>
    <w:bookmarkEnd w:id="3"/>
    <w:bookmarkStart w:name="z11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4"/>
    <w:bookmarkStart w:name="z12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Приемлемые </w:t>
      </w:r>
      <w:r>
        <w:rPr>
          <w:rFonts w:ascii="Times New Roman"/>
          <w:b w:val="false"/>
          <w:i w:val="false"/>
          <w:color w:val="000000"/>
          <w:sz w:val="28"/>
        </w:rPr>
        <w:t>схемы</w:t>
      </w:r>
      <w:r>
        <w:rPr>
          <w:rFonts w:ascii="Times New Roman"/>
          <w:b w:val="false"/>
          <w:i w:val="false"/>
          <w:color w:val="000000"/>
          <w:sz w:val="28"/>
        </w:rPr>
        <w:t xml:space="preserve"> пастбищеоборотов;</w:t>
      </w:r>
    </w:p>
    <w:bookmarkEnd w:id="5"/>
    <w:bookmarkStart w:name="z13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</w:t>
      </w:r>
      <w:r>
        <w:rPr>
          <w:rFonts w:ascii="Times New Roman"/>
          <w:b w:val="false"/>
          <w:i w:val="false"/>
          <w:color w:val="000000"/>
          <w:sz w:val="28"/>
        </w:rPr>
        <w:t>Карта</w:t>
      </w:r>
      <w:r>
        <w:rPr>
          <w:rFonts w:ascii="Times New Roman"/>
          <w:b w:val="false"/>
          <w:i w:val="false"/>
          <w:color w:val="000000"/>
          <w:sz w:val="28"/>
        </w:rPr>
        <w:t xml:space="preserve"> с обозначением внешних и внутренних границ и площадей пастбищ, в том числе сезонных, объектов пастбищной инфраструктуры;</w:t>
      </w:r>
    </w:p>
    <w:bookmarkEnd w:id="6"/>
    <w:bookmarkStart w:name="z14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7"/>
    <w:bookmarkStart w:name="z15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8"/>
    <w:bookmarkStart w:name="z16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поселке, сельском округе;</w:t>
      </w:r>
    </w:p>
    <w:bookmarkEnd w:id="9"/>
    <w:bookmarkStart w:name="z17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</w:t>
      </w:r>
      <w:r>
        <w:rPr>
          <w:rFonts w:ascii="Times New Roman"/>
          <w:b w:val="false"/>
          <w:i w:val="false"/>
          <w:color w:val="000000"/>
          <w:sz w:val="28"/>
        </w:rPr>
        <w:t>Календарный график</w:t>
      </w:r>
      <w:r>
        <w:rPr>
          <w:rFonts w:ascii="Times New Roman"/>
          <w:b w:val="false"/>
          <w:i w:val="false"/>
          <w:color w:val="000000"/>
          <w:sz w:val="28"/>
        </w:rPr>
        <w:t xml:space="preserve"> по использованию пастбищ, устанавливающий сезонные маршруты выпаса и передвижения сельскохозяйственных животных.</w:t>
      </w:r>
    </w:p>
    <w:bookmarkEnd w:id="10"/>
    <w:bookmarkStart w:name="z18" w:id="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1"/>
    <w:bookmarkStart w:name="z19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"/>
    <w:p>
      <w:pPr>
        <w:spacing w:after="0"/>
        <w:ind w:left="0"/>
        <w:jc w:val="both"/>
      </w:pPr>
      <w:r>
        <w:drawing>
          <wp:inline distT="0" distB="0" distL="0" distR="0">
            <wp:extent cx="7810500" cy="1127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7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" w:id="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знаки</w:t>
      </w:r>
    </w:p>
    <w:bookmarkEnd w:id="13"/>
    <w:bookmarkStart w:name="z21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"/>
    <w:p>
      <w:pPr>
        <w:spacing w:after="0"/>
        <w:ind w:left="0"/>
        <w:jc w:val="both"/>
      </w:pPr>
      <w:r>
        <w:drawing>
          <wp:inline distT="0" distB="0" distL="0" distR="0">
            <wp:extent cx="7708900" cy="796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" w:id="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Список землепользователей для использования сельскохозяйственного назначения</w:t>
      </w:r>
    </w:p>
    <w:bookmarkEnd w:id="1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6954"/>
        <w:gridCol w:w="5346"/>
      </w:tblGrid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 объекта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Дачный массивы №1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Дачный массивы №2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Дачный массивы №3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Дачный массивы №4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Дачный массивы №5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Дачный массивы №6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Дачный массивы №7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Дачный массивы №8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Дачный массивы №9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Арай дачные массивы №1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Аманбаев Сагыныш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Алматов Алмасбек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Аширбек Ботагоз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Абдрахманов Байназар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Абишев Халлидулла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Жаппасбаев Орын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Аралбаев Минайдар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Дархан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Ерманова Айгуль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Жусупбеков Калтай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Жандаулетова Бибисара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Сабирадин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Исаев Марат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Карамырзаев Амантай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Карамырзаев Амантай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Карамырзаев Амантай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Куттыбаев Бахтыбай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Бедебеков Чингисбек Ералиевич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Уналбаев Сапарғали Утешович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 Альберт Альбертович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Лаев Муса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Маханбетов Куаныш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Молдабеков Нұрлан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Мамбеталиев Адехан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Мусиева Айганым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Нурғалиев Акман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Омаров Серик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Пиримжанов Турар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Пиримжанов Турар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Пиримжанов Турар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Пиримжанов Турар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Раймов Болат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Сим Фердаус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Измагамбетов Жадырасын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Бектай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Нуржанова Курманкуль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Серикбаев Алмат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Шажанбаев Бахыт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Адранова Еркесары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Изтлеуов Адилжан Садырович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Исмилов Укибай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Бекзат Сейтхан Рысбекулы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Калжигитов Маналы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Уразалиев Алтынбек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 Бахытбек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Ержанова Манат Прмахановна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Игенбаев Кенелбек Мустафаевич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Раимов Жумабек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Каниев Нурадин Нугманович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Оспанов Махмут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Абдыгалиев Болат Кудайбергенович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Жунусбеков Асангали Кудайбергенович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Абизов Мнуарбек Зиннуринович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Досмаханова Сауле Сериковна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Байманов Галым Дуйсенбаевич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Бимаханов Канжар Еркинович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Бекенов Есенгелди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Масанов Талгатбек Мендикулович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Абдраим Рабига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Шоманов Алтынбек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Абдразаков Абай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Данияров Тынымбай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Калдыбек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Аширматов Мукан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Умирзак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Утебергенов Серик Адилбаевич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Ержигитулы Адилхан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Райымбек Алмат Арыстанбекулы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Нурымбетов Ибрагим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Бағдат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Курганбаев Алтай Мырзагалиевич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Искакова Жадыра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Баймырзаев Жаймағанбет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Баймишева Индира Бердиевна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Кулмаханова Манат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Сыргалиев Канат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Байбосынов Милайдар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Байбосынова Кульбаршин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Жаппасбаева Нуржанат Карамановна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Жаппасбаева Нуржанат Карамановна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Бекетов Зейнолла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Байманов Булат Аманжолович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Бапалаков Абдат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Шаймов Ахансери Омирзакович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Бухарбаев Есенбек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Ахметов Асамурат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Айтжанов Серикбай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Каниев Кайрат Нугимович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Бозтаев Сағидулла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Нурлан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Емберген Серик Есиркепулы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Альжанов Ермаш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Ержан Абдалиевич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Гайниева Фируза Анисовна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Каримбаев Мухиджан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Бекишев Жанабай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Жакияев Байкасин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Сарыұлы Құнанбай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Есбергенова Айман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Туркпенбаева Айгул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Нагизбаева Орынбасар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Тургамбаев Болат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Абдулкахиров Молды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Абдулкахиров Молды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Абдулкахиров Молды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Боранкулова Айдана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Ералиева Гулназ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Абдрасилова Салтанат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Кошеков Нурлан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Оспанова Гульвира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Орынбай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Алтаев Ерлан Ибрагимович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Жайбергенов Шекакын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Шерманов Толебай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Есжанова Салтанат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Султанбекова Бибижамал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Каримбаев Гани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Кульмаганбетова Шырынкуль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 Тобжан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Урикбаева Дариякуль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Шерахметов Тажитай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Мынжасов Нурлыбек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Измаганбетов Жадыра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Жанбирова Жанат Ниязовна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Сарбасов Жалгасбай Конысбаевич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Байзаков Айбек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Жандаулетова Бибисара Кенбаевна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Сейілбек Құдірет Нұрланұлы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Ешпанова Рамаш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Бегимов Сагатбек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Жақыпов Еламан Білалұлы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Кәріқұловлов Бақытжан Қатарбекұлы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Маханбетұлы Әбдірахман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Маханбетов Бейбит Абдрахманович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Абдуллаев Марал Калбаевич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Чевилев Николай Васильевич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Марал Нұрлыбек Маралұлы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Тулекова Гульнур Жолдасовна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Жанзахов Жамбыл Капурдинович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Байбусинова Кульбаршын Жуматовна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Кушенов Канат Шаймагамбетович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Мусатаева Баксулу Алдабергеновна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Аспандияров Санжар Касымович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Космуратова Светлана Темирбаевна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Сапаров Айбек Дарханович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Игисинов Адилбек Муратович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Алдабергенов Фархад Орынбасарович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Сарсенбаев Жубаткан Бушаевич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Абенов Канат Калкабаевич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Есетов Сейдахмет Мухамбетжанович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Мендибаева Алма Бакытбековна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Қылышбаев Сайранбек Даулетович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Бисенов Каиржан Жумакешевич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Калимбетова Катиша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Калимбетова Катиша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Калимбетова Катиша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Усенов Арман Сиражатдинович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Усенов Арман Сиражатдинович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Усенов Арман Сиражатдинович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Усенов Арман Сиражатдинович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Усенов Арман Сиражатдинович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Усенов Арман Сиражатдинович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Усенов Арман Сиражатдинович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Усенов Арман Сиражатдинович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Сисенбаев Султанбек Ералиевич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Сисенбаев Султанбек Ералиевич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Сисенбаев Султанбек Ералиевич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Райымбек Алмат Арыстанбекович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Бекмамбетова Науша Кипшакбаевна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Бухарбаев Есенбек Идирисович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Альжанов Аман Назашович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Журтшыбаев Амангелди Бахраддинович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Ким Жани Хин-Чировна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Айтбаева Эльмира Ибрагимовна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Измагамбетов Жуматай Акбергенович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Коптлеуов Мурат Нуртлеуович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Жанибекова Гульнар Болатбековна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Досжанов Баянали Амантаевич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Абназаров Оспан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Елеусізқызы Айгерім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Шектыбаева Асемкуль Жакипбековна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Абенова Шынар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Абилкасым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Маханов Советбек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Бекназар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Стамшаев Кудрия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Стамшаев Кудрия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Кулмагамбетова Шырынкуль Узбекбаевна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Нурболат Амирханович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Нурболат Амирханович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Сембаев Жомарт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Жұртшыбаев Камалатдин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Кенбаев Болат Қуанышбекұлы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Кенбаев Болат Қуанышбекұлы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Баканов Ерболат Ғажапұлы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Сейтжаппаров Ахмет Амангельдиевич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Сейтжаппаров Ахмет Амангельдиевич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Сейтжаппаров Ахмет Амангельдиевич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Абилькасым Ерасыл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Абилькасым Ерасыл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Сейтпенбет Ерболат Бермішұлы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Адарченко Надежда Степановна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Адарченко Надежда Степановна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Ким Валерий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Пак Геннадий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Оракбаев Жадигер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Оракбаев Жадигер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Оракбаев Жадигер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Оракбаев Жадигер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Абдрасулов Муратбек Жанибекович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Абдрасулов Муратбек Жанибекович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Курбанов Шамсуддин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Кульмуратов Сагидулла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Пицаев Ваха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Нурсаитов Мурат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Маханбетжанов Кайрат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Картпанбетов Ботабай Сламшаевич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Байкадамов Сәкен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Баймаганбетов Биртай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Базаров Бахытжан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Сексенбаев Умирзак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Арыстанбекова Индира Накыпбековна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Жылқыбай Нұрлыбек Жамалұлы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Райымбек Алмат Арыстанбекұлы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Мустафаев Жолдасбек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Токбергенов Марат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Султанова Амина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Абдихаликов Айдос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Ким Людмила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Мырзахметов Сакен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Есенбаев Алимхан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Каримбаев Кайратбек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Ботаева Шарбан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Мырзабаев Серик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Толепберген Айбек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Толепберген Айбек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Толепберген Айбек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Толепберген Айбек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Толепберген Айбек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Толепберген Айбек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Толепберген Айбек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Толепберген Айбек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Кошеков Нурлан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Нурсайтов Мурат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Арысбаев Жарбек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Арысбаев Жарбек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Джакенов Талгат Султанович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Журтшыбаева Асель Нурлановна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Байменов Олжас Негыматуллаевич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Қалышев Асылбек Фазылханұлы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Ахметова Айнур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Кошеков Нурлан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Мырзагазиева Сауле Бактыбаевна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Пурханов Оразалы Султанович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Есенова Баян Ержановна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Жамиев Шахмат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Ким Трофин Иосифович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Сактаганов Серик Онабаевич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Гейдаров Яхия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Алпысбаева Светлана Алиакбаровна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Мустафайева Марияш Раманкулова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Кулмаганбетова Шырынкуль Узбекбаевна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Джангабылов Маханбетияр Дюсенович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Калматова Шаркуль Калматовна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Бекбенбетова Жулдызай Жарылкасыновна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Садыков Адлет Есенович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Тишткбаев Токтамыс Зулгарович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Тишткбаев Токтамыс Зулгарович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Турахметова Мадина Бертаевна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Баянбай Құрманғазы Баянбайұлы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Абдразаков Абдулла Абдразакович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Маханов Айдарбек Койшыбайұлы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Бозшаев Сеит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Мұхамбетжанов Кайрат Мұхамбетхалиұлы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Балдарбекова Керимкуль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Алдабергенов Абунасыр Сатыбалдиевич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Абдиев Бауыржан Серикбаевич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Бекетова Зейнеш Сулейменовна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Демесбаев Руслан Примжарович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Рсалиев Бекболат Махсутович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Пайзбеков Рахымжан Муханбетканиевич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Эльжурхаев Рустам Хамзатович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Жолдыкулов Батырбек Абдуллаевич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Утегенова Раиса Бекеновна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Аскаров Ерлан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Аскаров Кожабай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Ботабаев Габит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Елибаев Рахат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Утегенов Дастан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Шынжырхан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Ким Валерий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Абсадиков Сагдат Тыныштыкбаевич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Ажибеков Темирхан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Смайлов Узак Караманович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Кошеков Нурлан Кенесович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Нурмаганбетов Галымжан Бахытбекович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Оракбаев Жадигер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Ыранов Улыкпан Ранович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Уразбаев Ерболат Орынбасарович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Малдыбаев Усенбай Абилхасимович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Садуова Шолпан Шаймахановна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Садуова Шолпан Шаймахановна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Садуова Шолпан Шаймахановна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Садуова Шолпан Шаймахановна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Садуова Шолпан Шаймахановна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Садуова Шолпан Шаймахановна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Бажеев Мэльс Мухамбетиянович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Жакипова Анаркуль Арипхановна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Жанбирова Жанат Ниязовна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Ахметов Аманкелди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Сагындыков Болен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Жакупов Тенесхан Исмайлович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Конырбаев Абдибек Сейтбекович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Жаханов Омиржан Дуйсенович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Бекенов Батырбек Акбарович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Исмаилов Медетбек Ибрахимович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Самыратов Бахытжан Самыратович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Кошеков Нурлан Кенесович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Кошеков Нурлан Кенесович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Ашимов Анзар Султанович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Ерчкова Татьяна Геннадьевна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Агибаева Журсункул Каримовна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Жүсіпова Айжан Әділханқызы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Жолдасбаева Кентай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Жарасбаев Мукан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Жарасбаев Мукан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 Жакыпбек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Кумекбаева Улжан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Маханов Аубакир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Каюпов Аслан Маратович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Аяған Дамир Бақытбекұлы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Туманов Ермек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Каримбаев Айдос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Роллан Жомартович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Рсалиев Ербулат Махсутович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Маймаков Алып Сейтжанович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Умиргалиев Амиргали Доскалиевич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Алимбетов Бахыт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Арыстанова Бахыткуль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Балтаева Лайла Бектаевна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Айдосов Галым Жарасович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Коянбаев Айтболат Сапарович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Бимаханов Канжар Еркинович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Бимаханов Канжар Еркинович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Ерназаров Айбек Бабабекович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Абсейтов Нариман Копболович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Маймаков Алып Сейтжанович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Айдосов Рахметбек Жарасович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Айдосов Рахметбек Жарасович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Байжанов Еркебулан Казбекович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Жусупов Алмат Куанышевич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Кошеков Нурлан Кенесович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Кошеков Нурлан Кенесович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Кошеков Нурлан Кенесович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Жайбергенов Аралбай Абдыбаевич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Жайбергенов Аралбай Абдыбаевич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 Канат Имангалиевич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Курганбаев Алтай Мырзагалиевич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Кенбаев Болат Қуанышбекұлы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Райымбек Алмат Арыстанбекович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Райымбек Алмат Арыстанбекович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Райымбек Алмат Арыстанбекович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Райымбек Алмат Арыстанбекович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Ешимов Нурлан Алиханович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Алипов Адилжан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Шакенов Тауекел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Шакенов Тауекел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Кушимбаева Галия Дуйсеновна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Кушимбаева Галия Дуйсеновна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Айтжан Серикбай Ақылбекұлы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Айтжан Серикбай Ақылбекұлы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Алтынбай Боранбайұлы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Аханов Галымжан Берикболович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Тултаев Ерен Арапбаевич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Балпанов Кайрат Машрапұлы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Нурымбетов Данияр Серикович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Базарбаев Еркин Куралбекович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Базарбаев Еркин Куралбекович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Шауенов Абзал Рахметуллаевич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Абишаев Габит Абдуллаевич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Утегенова Жумакуль Куанышовна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Мырзатаев Талгат Кыпшакбаевич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Байменова Сауле Сардарбекқызы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Акылбек Асет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Утепов Жанибек Менлиаякович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Пржанов Жаркинбек Аскербекович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Галымжан Ашимбекович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Умирзаков Рустам Калыевич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Омаров Ислам Ермекбаевич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Акимов Аскербек Жумагалиевич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Кужагулов Куанышбай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Айтбаев Бахытбек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Ауезова Несибели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Адилбеков Ерухан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Альжанов Ермаш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Борибеков Кудайберген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Бектурсынова Шайза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Бектурсынова Шайза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Байулиев Кайрат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Байкуатов Жумагали Байкадамович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Бисенова Гульсим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Дулыбаев Сейдалы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Талгат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Талгат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Мустафаев Жолдасбек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Садуакасов Марат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Жакипов Ермак Балтабаевич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Бимаханов Канжар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Абуталипова Сарсенкуль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Ахметияев Сабыржан Беделбекович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Сарсенбаев Булат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Абдуллаев Болат Сейденович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Мылтықбаев Рустам Дуйсенбекұлы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Калжигитова Маналы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Калжигитова Маналы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Калжигитова Маналы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Адранов Акылбек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Калиев Бауыржан Советханович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Базарбаев Еркин Куралбекович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Базарбаев Еркин Куралбекович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Базарбаев Еркин Куралбекович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Базарбаев Еркин Куралбекович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Базарбаев Еркин Куралбекович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Садыков Канат Маратович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Жакипов Балтабай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Жакипов Балтабай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Табынбаев Еркин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Табынбаев Еркин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Кудиярова Жумакуль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Пусырманова Гульмира Болатбекқызы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Аринова Женисгуль Жармахановна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Абдирасилов Жанибек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Берик Бектаевич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Пазылова Бахиткуль Ембергеновна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Пазылова Бахиткуль Ембергеновна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Нурсеитов Асхат Оразбекович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Нурсеитов Асхат Оразбекович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Жалгасбаев Женис Болатбекович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Бимаханов Канжар Еркинович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Кудербаев Махсут Тлешович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Жолдасбаев Бағдат Санабайұлы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Шагатаев Абдирахман Бисенбаевич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Рустембеков Калдыбек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Мылтықбай Дастан Дуйсенбекұлы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Махамбетов Бейбит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Сукенов Сайлаубек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Санкибаев Сайлау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Сагынай Талап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Байкенов Махсут Алиакбарович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Райымбек Алмат Арыстанбекұлы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Райымбек Алмат Арыстанбекұлы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Кудайбергенова Гүлмира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Шадиев Канат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Альмаханов Базарбай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Альмаханов Базарбай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Калиева Умиркуль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Баймаганбетова Сагира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Бейсенбаев Болат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Танатаров Жанузак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Оспанова Гулвира Сарсенбаевна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Муслимов Алмат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Койшыбаева Айнур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Байходжаев Мустафа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Кишкенбаева Гульмира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Байтурганов Болатбек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Мынжасов Нурлыбек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Курмантаева Гулнара Сахиевна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Дутбаев Алмас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Абишев Ерболат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Елибаев Аманкелді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Дарикужаев Куаныш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Дарикужаев Куаныш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Санкибаев Сайлау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Киянбеков Ерлибек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Таласова Гаухар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Дүтбаев Бақыт Алмасұлы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Ким Анатолий Сергеевич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Туребаев Азамат Сейтенбаевич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Утегенов Ондасын Бакуович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Хусаинов Темир Аманжолович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Мусаев Жасулан Алдабергенович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Гапбар Садуакасович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Тасенова Айжан Сарсенбековна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Телеуов Нурланбек Аскербекович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Аккубеков Алем Тулешович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Аккубеков Алем Тулешович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Аккубеков Алем Тулешович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Аккубеков Алем Тулешович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Садуақас Мирбек Маратұлы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Садуақас Мирбек Маратұлы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Баймолдаев Арманбек Тажибекович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Коптаев Махмут Султанович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Коптаев Махмут Султанович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Букенбаев Бахтияр Мылтыкбаевич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Койшыбаев Мухамбет Абдикалыкович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Гейдарова Гулмира Мурадиновна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Гейдарова Гулмира Мурадиновна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Маханбетова Айжан Базарбаевна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Маханбетова Айжан Базарбаевна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Акимов Жандос Асылбекович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Нурсеитов Сайлау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Алимов Нагашыбек Баймолдаевич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Жусипбеков Алиулла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Жусипбеков Алиулла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Измангамбетов Жуматай Акбергенович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Жакупов Болатбек Бахытжанович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Укаева Сания Укаевна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Султанбеков Данияр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Кошеков Нурлан Кенесович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Жукаев Галимжан Камалович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Нұрсеиітов Ақарыс Дүйсенбайұлы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Бекмуратов Нартай Тулеубаевич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Косанов Самалбек Оразбаевич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Жунусова Кулсун Сейтеновна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Жунусова Кулсун Сейтеновна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Абдреев Адил Байдашович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Абдреев Адил Байдашович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Сейсенов Даулет Бахытбекович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Қаратаев Кенес Даутович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Кошеков Нурлан Кенесович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Токмурзиев Мурат Тлешович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Токмурзиев Мурат Тлешович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Акбергенов Жумабек Ермашович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Утеубай Нурадинович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Узакбаева Саткуль Узакбаевна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Узакбаева Саткуль Узакбаевна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Узакбаева Саткуль Узакбаевна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Узакбаева Саткуль Узакбаевна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Узакбаева Саткуль Узакбаевна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Кулмаханова Манат Алпановна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Өрікбаева Дүриякүл Оспанқызы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Толегенова Тазагуль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Тажимбетов Нуркамал Садуакасович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Керимова Айгуль Сахиевна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Атажанов Абуталип Серикбаевич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Сейтпенбет Ерболат Бермішұлы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Хисматуллин Ержан Римович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Абдиханов Уалихан Александрұлы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Нургабылов Сауленбек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Усенов Толеген Утегенович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Момынбаева Канбибиш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Султанбеков Фархад Мейрамбекұлы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Жалекеев Ерхан Жумабаевич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Каргабаев Акимбек Ертаевич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Бегалы Ерхан Женисбекұлы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Тлеубергенов Бекзат Махамбетович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Жанбирова Жанат Ниязовна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Сарсенбаев Азиз Булатович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Кулманов Куаныш Садыкович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Серикбаев Айбол Усенович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Серикбаев Айбол Усенович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Аймухаметов Асан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Досмаханова Назифа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Шакенова Алтынкуль Башаровна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Аймухаметов Хаким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Аймухамедов Турар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Байдилдаев Болатбек Сейтжапбарович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Ондашов Рустембек Орынбаевич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Алменов Кудярхан Бегибаевич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Натишаева Акерке Мухтаровна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Қонысбаев Нұрдәулет Төленбекұлы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Байтурсынов Ғиззат Сейдахметұлы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Шуренова Кенжекул Алиакбаровна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Турмагамбетов Булат Сереметович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Суханбердина Газиза Хамзеевна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Абдрахманова Шолпан Серкешбаевна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Жумалиев Галым Туребекович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Конырбаева Мария Оралхановна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Досмамбетова Зауре Калилаевна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 Досхан Болатович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 Досхан Болатович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Нефедов Валерий Сергеевич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Исимов Сайлаубек Габдуллинович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Тугельбаев Сагындык Пирмаганбетович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Ботабаев Бейбарыс Алтынбекұлы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Досмамбетова Зауре Калилаевна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Тугельбаев Сагындык Пирмаганбетович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Абдибеков Данабек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Абдукаримова Патима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Акимов Умиргали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Абубакиров Файзрахман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Акимов Жумагали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Акимов Турар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Алтынбеков Алмасбек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Байниязов Бахытжан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Байкуатов Жаксыбай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Еркебаев Серик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Естаев Ербол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Естаев Ербол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Жанахаев Февраль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Мурат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Канатбаев Алим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Кабулов Канат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Кайырлаков Бахытжан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Молдагажиев Болатбек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Мырзабаев Карсакбай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Нурымбетова Мария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Нарманулы Аширбек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Омаров Жубаныш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Омаров Жубаныш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Омаров Жубаныш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Омаров Жубаныш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Раймбеков Сабыр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Снасапов Жумаш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Тасмаганбетов Темиргали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Толеуов Тостикбай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Тунгышбаева Гульнар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Шильман Аскар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Шохатаев Мухитдин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Шохатаев Шамсудин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Алшагиров Алтынбек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Алшагиров Алтынбек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Кадырова Пернекуль Жакуповна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Мусахметов Ербол Болатович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Жуманов Бакитжан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Ахметова Баян Кенесхановна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Абдрахманова Зауре Абсадыковна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Сейдахметов Зикирали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Абдибеков Нурбол Куанышбекович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Нурсаитов Мурат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Аяганов Болат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Абдихаликов Айдос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Арынбаев Мопасан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Мусаева Райхан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Куланбаев Мардан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Райымбеков Курманбай Султанович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Райымбеков Асылбек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Балтаева Лайла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Кошкаров Кайрат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" w:id="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Толегенова Шапаш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Толегенова Шапаш</w:t>
            </w:r>
          </w:p>
          <w:bookmarkEnd w:id="16"/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Байдилдаев Мархабат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Аханов Ермаганбет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Абдуллаев Ерлан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Бақыт Бакдәулет Бақытұлы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Жумадилдаев Мейрамбек Алиакбарович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Жуматаева Раушан Шадиевна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Парманкулова Сара Тулегеновна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Парманкулова Сара Тулегеновна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Парманкулова Сара Тулегеновна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Таубай Бибісара Дулатқызы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Жумашев Берик Койшыбаевич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Бедебекова Ляззат Ануаровна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Макатова Фатима Токмырзаевна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Жолдасбек Оразалиевич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Канатбаева Айзада Мамаевна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Алимкулов Женисхан Маликович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Алшериева Улганым Курманалиевна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Дархан Уткелбаевич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Дархан Уткелбаевич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Дархан Уткелбаевич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Байкенова Бекзат Дауровна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Сариев Бакытжан Байтенович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Куанышбай Жайнар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Маймаков Ерлан Усенович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Жубаниязов Шакизада Колханатович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Абишев Агитай Сейтханович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Олжас Ермекович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Искаов Ондасын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Шохатаев Мухитдин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Мырзаева Ляззат Тапбаевна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Нуржанов Токтамыс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Абдуллаев Сержан Жумадиллаевич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Кикбаев Жумагали Баяхметович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Нарманұлы Әшірбек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Смаева Рахила Абдировна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Смаева Рахила Абдировна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Кундилдаев Мурат Майлыбаевич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Аптиханов Базарбай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Шакет Саят Тимурұлы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Ахметова Баян Кенесхановна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Аймухамбетов Умырзак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Абдибеков Данабек Советбекович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Мусахметов Ербол Болатович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Басалхаев Даулет Сейдалиевич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Дарибаева Канаш Айтбаевна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Кошеков Нурлан Кенесович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Абдибеков Нурбол Куанышбекович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Куанышбаев Балтабек Капанович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Умбетов Бауыржан Асылбекұлы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Узаков Болат Шайканович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Ажибеков Болат Нурхашович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Сагындыков Мирзахан Буланбаевич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Серикбаев Айбол Усенович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Сыздыкова Кулхадиша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Шауенов Абзал Рахматуллаевич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Құламкадыр Абай Құламкадырұлы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Галымжан Ашимбекович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Аптикаликова Раушангуль Таженовна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Ерболат Аскарович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Барахатов Руслан Дуйсенказиевич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Бексариева Ақнәзік Қыдырбайқызы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Жусупов Галим Тынымбекович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Шайхысламов Ербол Бахытбекұлы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Кулгазиев Райсбек Куанышбаевич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Аймаханов Данияр Дауренбекович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Калтаева Айдын Муратовна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Рахымжанов Женисбек Абдигапбарович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Арыстанова Бахыткул Сейтжановна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Ахметова Аманкул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Бакирова Гульсара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Балабатыр Жумабай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Балабатыр Жумабай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Байшуленов Айдос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Дарменбаев Куаныш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Диканбаева Турсынкул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Ерманов Еркин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Ерманов Нурмурат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Кумисбаев Бодан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Каниева Сауле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Каримбаев Айдос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Кумисбаев Кайрат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Муханов Абилхаир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Мусаев Тагайбек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Мырзабаев Карсакбай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Ризванов Ильдус Курбанов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Дурбенова Гаухар Мерекеевна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Садыков Коканбай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Турмаганбетов Сагитжан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Енсегенов Жарбулат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Нурмаганбетова Алтыншаш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Бодыков Мухит Амангелдиевич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Нурсеитов Нурболат Бектурганович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Нурсеитов Нурболат Бектурганович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Абдрахманов Жетписбай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Алимбаев Хасен Бахытович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Бодыкова Куаныш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Сейтжанов Салихан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Толеуов Тостикбай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Сыздыкова Кулхадиша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Мүслімова Гүлжанат Әлиасқарқызы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Қаржау Нұргүл Кеңесқызы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Кудайбергенов Рустем Ибрагимович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Кудайбергенов Рустем Ибрагимович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Кудайбергенов Рустем Ибрагимович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Кудайбергенов Рустем Ибрагимович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Кудайбергенов Рустем Ибрагимович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Оразбаев Бекайдар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Кошеков Нурлан Кенесович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Альжанов Алдамберген Шаймерденович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Смаева Рахила Абдировна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Ибрагимова Нуркүл Сарсембайқызы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Рсалиев Ербулат Махсутович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Рсалиев Ербулат Махсутович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Бодыков Аманкелды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Мустафаева Кульшахар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Мнажов Сагидулла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Каниева Саулеш Нугимовна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Каниева Саулеш Нугимовна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Жакешбаев Бахит Биебаевич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Кутмамбетов Куаныш Кутмамбетович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Жабагиева Қыдыркүл Мухамедиярқызы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Ахай Толкын Есиркеповна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Баимбетов Жагыпар Мендибаевич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Абдазиева Айгуль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Абдрахманов Толеген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Абдрахманов Толеген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Самат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Алшынбеков Талгат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Амирбек Медет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Байакунов Алмат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Боданов Сарсенбай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Ботабаева Шарбан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Досымов Жанадин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Жусупова Зарида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Жабагиева Кыдыркул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Бекишев Жаңабай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Ким Светлана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Кулмырзаев Манасбек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Мусаев Орынбай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Ниязов Марат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Нуралиев Сырым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Нурханов Багдат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Нурымбетов Алдаберген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Омаров Анафия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Оналбаев Адил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Орынбасаров Медет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Табынбаев Сейдалы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Шапагатов Сабит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Раушанбекұлы Досбол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Жабаева Арайлым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Койлибаев Серик Туракович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Райымбек Алмат Арыстанбекұлы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Нурпеисов Махамбетияр Байсеитович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Койшыбаев Дархан Батырханович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Ержан Абдалиевич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Есетов Досан Дарушович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Нурболат Балтабаевич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Макатова Фатима Токмырзаевна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Тлеуова Акшекен Дуйсеновна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Мусаев Жанабай Орынбаевич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Иманбаева Бибайша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Шамшадинова Ләззат Шамшадинқызы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Есенова Гульзира Александровна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Жумабаева Айткуль Тынымбековна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Бекенов Есенгельды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Бекенов Есенгельды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Рахметов Асарбек Жургинбаевич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Роллан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Үдербаев Нұрсұлтан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Сейілбек Құдірет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Боданов Пазыл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Акимжанов Габит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Спан Дастан Маратұлы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Игенбаев Руслан Кенелбекович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Сарсенбаев Амандос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Кульмаганбетова Шырынкуль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Абдихаликов Айдос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Курганбаев Алтай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Кадыров Азат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Примжанов Турар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Аймаханов Акылбек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Сатекова Натипа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Калжигитов Маналы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Арыстанов Бағдат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Кушкинбаева Манат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Ешмуратов Рахымжан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Райымбек Алмат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Райымбек Алмат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Асқаров Нұрлан Ерғазыұлы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Кулумбаев Асхат Куанышович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Нұрымбетова Ақманат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Абдреев Алмат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Нургалиева Динара Сагындыковна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Чайбеков Боранбай Серикбаевич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Рахметов Амангельды Шамсутдинович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Баймаханова Балжана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Абдикаримов Шакизада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Абаева Айман Утемисовна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Дарменов Адил Кайсарович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Дарменов Адил Кайсарович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Дарменов Адил Кайсарович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Жүсіпбеков Ерлан Түребекұлы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Жүсіпбеков Ерлан Түребекұлы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Жунусова Заурехан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 Ақерке Сақтағанқызы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 Ақерке Сақтағанқызы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Аяпов Ерден Жумахметович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Каратаев Кенес Даутович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Раушанбек Рахымжан Раушанбекұлы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Раушанбек Рахымжан Раушанбекұлы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Раушанбек Рахымжан Раушанбекұлы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Раушанбек Рахымжан Раушанбекұлы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Раушанбек Рахымжан Раушанбекұлы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Раушанбек Рахымжан Раушанбекұлы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Раушанбек Рахымжан Раушанбекұлы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Раушанбек Рахымжан Раушанбекұлы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Раушанбек Рахымжан Раушанбекұлы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Раушанбек Рахымжан Раушанбекұлы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Раушанбек Рахымжан Раушанбекұлы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Тасымов Арман Ермакович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Мусаев Жанабай Орынбаевич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Алдабергенова Гульзихан Джубанбаевна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Турмаганбетов Расул Абзелиевич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Турмаганбетов Расул Абзелиевич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Турмаганбетов Расул Абзелиевич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Махмудова Жулдызай 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Жақияев Жадырасын Жарылқапұлы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Тюлегенов Еркин Нурланович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869.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 Досхан Болатович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 Светлана Петровна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Бердыгужин Искендер Робертович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Бердыгужин Искендер Робертович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873.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Аяпов Еркебай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874.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Рузимов Алишер Атамуратович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875.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Тасымов Арман Ермакович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876.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Баймагамбетов Кабланбек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Ербаев Орынбасар Абдуллаевич</w:t>
            </w:r>
          </w:p>
        </w:tc>
      </w:tr>
      <w:tr>
        <w:trPr>
          <w:trHeight w:val="30" w:hRule="atLeast"/>
        </w:trPr>
        <w:tc>
          <w:tcPr>
            <w:tcW w:w="69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878.</w:t>
            </w:r>
          </w:p>
        </w:tc>
        <w:tc>
          <w:tcPr>
            <w:tcW w:w="53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Тобашев Еркин Маратович</w:t>
            </w:r>
          </w:p>
        </w:tc>
      </w:tr>
    </w:tbl>
    <w:bookmarkStart w:name="z24" w:id="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Приемлемые схемы пастбищеоборотов</w:t>
      </w:r>
    </w:p>
    <w:bookmarkEnd w:id="17"/>
    <w:bookmarkStart w:name="z25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"/>
    <w:p>
      <w:pPr>
        <w:spacing w:after="0"/>
        <w:ind w:left="0"/>
        <w:jc w:val="both"/>
      </w:pPr>
      <w:r>
        <w:drawing>
          <wp:inline distT="0" distB="0" distL="0" distR="0">
            <wp:extent cx="7810500" cy="1120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0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" w:id="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9"/>
    <w:bookmarkStart w:name="z27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"/>
    <w:p>
      <w:pPr>
        <w:spacing w:after="0"/>
        <w:ind w:left="0"/>
        <w:jc w:val="both"/>
      </w:pPr>
      <w:r>
        <w:drawing>
          <wp:inline distT="0" distB="0" distL="0" distR="0">
            <wp:extent cx="7810500" cy="1121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1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" w:id="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21"/>
    <w:bookmarkStart w:name="z29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"/>
    <w:p>
      <w:pPr>
        <w:spacing w:after="0"/>
        <w:ind w:left="0"/>
        <w:jc w:val="both"/>
      </w:pPr>
      <w:r>
        <w:drawing>
          <wp:inline distT="0" distB="0" distL="0" distR="0">
            <wp:extent cx="7810500" cy="1036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" w:id="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Условные знаки</w:t>
      </w:r>
    </w:p>
    <w:bookmarkEnd w:id="23"/>
    <w:bookmarkStart w:name="z31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"/>
    <w:p>
      <w:pPr>
        <w:spacing w:after="0"/>
        <w:ind w:left="0"/>
        <w:jc w:val="both"/>
      </w:pPr>
      <w:r>
        <w:drawing>
          <wp:inline distT="0" distB="0" distL="0" distR="0">
            <wp:extent cx="6959600" cy="588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959600" cy="588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" w:id="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пастбищи его замена предоставляемых размещения поголовья для сельскохозяйственных животных</w:t>
      </w:r>
    </w:p>
    <w:bookmarkEnd w:id="2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443"/>
        <w:gridCol w:w="524"/>
        <w:gridCol w:w="1394"/>
        <w:gridCol w:w="1393"/>
        <w:gridCol w:w="1078"/>
        <w:gridCol w:w="815"/>
        <w:gridCol w:w="1"/>
        <w:gridCol w:w="1"/>
        <w:gridCol w:w="1313"/>
        <w:gridCol w:w="1473"/>
        <w:gridCol w:w="576"/>
        <w:gridCol w:w="497"/>
        <w:gridCol w:w="1474"/>
        <w:gridCol w:w="1318"/>
      </w:tblGrid>
      <w:tr>
        <w:trPr>
          <w:trHeight w:val="30" w:hRule="atLeast"/>
        </w:trPr>
        <w:tc>
          <w:tcPr>
            <w:tcW w:w="44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5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населенных пунктов</w:t>
            </w:r>
          </w:p>
        </w:tc>
        <w:tc>
          <w:tcPr>
            <w:tcW w:w="139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 (гектар)</w:t>
            </w:r>
          </w:p>
        </w:tc>
        <w:tc>
          <w:tcPr>
            <w:tcW w:w="13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" w:id="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 них: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потребность народа (сенокосные угодья и пастбища), (гектар)</w:t>
            </w:r>
          </w:p>
          <w:bookmarkEnd w:id="26"/>
        </w:tc>
        <w:tc>
          <w:tcPr>
            <w:tcW w:w="10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Поголовье скота по Индивидуальным и крестьянским хозяйствам</w:t>
            </w:r>
          </w:p>
        </w:tc>
        <w:tc>
          <w:tcPr>
            <w:tcW w:w="81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Объем необходимых пастбищ на одну единицу (гектар)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Объем необходимых пастбищ по нормативу (гектар)</w:t>
            </w:r>
          </w:p>
        </w:tc>
        <w:tc>
          <w:tcPr>
            <w:tcW w:w="147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Дополнительно потребуемые пастбища (гектар)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Дополнительно выдаваемые пастбища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 них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государственного фонда (гектар)</w:t>
            </w:r>
          </w:p>
        </w:tc>
        <w:tc>
          <w:tcPr>
            <w:tcW w:w="4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Арендуемые земли (гектар)</w:t>
            </w:r>
          </w:p>
        </w:tc>
        <w:tc>
          <w:tcPr>
            <w:tcW w:w="1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Сезонные пастбища (гектар)</w:t>
            </w:r>
          </w:p>
        </w:tc>
        <w:tc>
          <w:tcPr>
            <w:tcW w:w="13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Отгонные пастбища (гектар)</w:t>
            </w:r>
          </w:p>
        </w:tc>
      </w:tr>
      <w:tr>
        <w:trPr>
          <w:trHeight w:val="30" w:hRule="atLeast"/>
        </w:trPr>
        <w:tc>
          <w:tcPr>
            <w:tcW w:w="44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" w:id="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 Кызылорда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численности населения</w:t>
            </w:r>
          </w:p>
          <w:bookmarkEnd w:id="27"/>
        </w:tc>
        <w:tc>
          <w:tcPr>
            <w:tcW w:w="139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13599,5</w:t>
            </w:r>
          </w:p>
        </w:tc>
        <w:tc>
          <w:tcPr>
            <w:tcW w:w="13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" w:id="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Пастбище-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284,9 </w:t>
            </w:r>
          </w:p>
          <w:bookmarkEnd w:id="28"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КРС-1120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12320,0</w:t>
            </w:r>
          </w:p>
        </w:tc>
        <w:tc>
          <w:tcPr>
            <w:tcW w:w="147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17750,5</w:t>
            </w:r>
          </w:p>
        </w:tc>
        <w:tc>
          <w:tcPr>
            <w:tcW w:w="57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10000,0</w:t>
            </w:r>
          </w:p>
        </w:tc>
        <w:tc>
          <w:tcPr>
            <w:tcW w:w="13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7750,5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МРС-1629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3583,8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Лошадь-100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Верблюд-54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831,6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39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13599,5</w:t>
            </w:r>
          </w:p>
        </w:tc>
        <w:tc>
          <w:tcPr>
            <w:tcW w:w="13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284,9</w:t>
            </w:r>
          </w:p>
        </w:tc>
        <w:tc>
          <w:tcPr>
            <w:tcW w:w="10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2903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18035,4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" w:id="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 Кызылорда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крестьянскому хозяйству</w:t>
            </w:r>
          </w:p>
          <w:bookmarkEnd w:id="29"/>
        </w:tc>
        <w:tc>
          <w:tcPr>
            <w:tcW w:w="139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5740,2</w:t>
            </w:r>
          </w:p>
        </w:tc>
        <w:tc>
          <w:tcPr>
            <w:tcW w:w="13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" w:id="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–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5105,4 </w:t>
            </w:r>
          </w:p>
          <w:bookmarkEnd w:id="30"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КРС-1362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14982,0</w:t>
            </w:r>
          </w:p>
        </w:tc>
        <w:tc>
          <w:tcPr>
            <w:tcW w:w="147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44566,2</w:t>
            </w:r>
          </w:p>
        </w:tc>
        <w:tc>
          <w:tcPr>
            <w:tcW w:w="57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30000,0</w:t>
            </w:r>
          </w:p>
        </w:tc>
        <w:tc>
          <w:tcPr>
            <w:tcW w:w="13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14566,2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МРС-3356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7383,2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 -1199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15587,0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 -761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11719,4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5740,2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5105,4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6678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49671,6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Общий: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19339,7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5390,3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9581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67707,0</w:t>
            </w:r>
          </w:p>
        </w:tc>
        <w:tc>
          <w:tcPr>
            <w:tcW w:w="1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62316,7</w:t>
            </w:r>
          </w:p>
        </w:tc>
        <w:tc>
          <w:tcPr>
            <w:tcW w:w="5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40000,0</w:t>
            </w:r>
          </w:p>
        </w:tc>
        <w:tc>
          <w:tcPr>
            <w:tcW w:w="13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22316,7</w:t>
            </w:r>
          </w:p>
        </w:tc>
      </w:tr>
      <w:tr>
        <w:trPr>
          <w:trHeight w:val="30" w:hRule="atLeast"/>
        </w:trPr>
        <w:tc>
          <w:tcPr>
            <w:tcW w:w="44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5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" w:id="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Акжарма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численности населения</w:t>
            </w:r>
          </w:p>
          <w:bookmarkEnd w:id="31"/>
        </w:tc>
        <w:tc>
          <w:tcPr>
            <w:tcW w:w="139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1064,0</w:t>
            </w:r>
          </w:p>
        </w:tc>
        <w:tc>
          <w:tcPr>
            <w:tcW w:w="13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" w:id="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-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631,0 </w:t>
            </w:r>
          </w:p>
          <w:bookmarkEnd w:id="32"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-1358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14938,0</w:t>
            </w:r>
          </w:p>
        </w:tc>
        <w:tc>
          <w:tcPr>
            <w:tcW w:w="147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17097,0</w:t>
            </w:r>
          </w:p>
        </w:tc>
        <w:tc>
          <w:tcPr>
            <w:tcW w:w="57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10000,0</w:t>
            </w:r>
          </w:p>
        </w:tc>
        <w:tc>
          <w:tcPr>
            <w:tcW w:w="13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7097,0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 -565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1243,0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 -119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1547,0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1064,0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631,0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2042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17728,0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" w:id="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Акжарма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крестьянскому хозяйству</w:t>
            </w:r>
          </w:p>
          <w:bookmarkEnd w:id="33"/>
        </w:tc>
        <w:tc>
          <w:tcPr>
            <w:tcW w:w="139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3671,0</w:t>
            </w:r>
          </w:p>
        </w:tc>
        <w:tc>
          <w:tcPr>
            <w:tcW w:w="13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" w:id="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-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1971,0</w:t>
            </w:r>
          </w:p>
          <w:bookmarkEnd w:id="34"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28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308,0</w:t>
            </w:r>
          </w:p>
        </w:tc>
        <w:tc>
          <w:tcPr>
            <w:tcW w:w="147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57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 -5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3671,0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1971,0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Общие: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4735,0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2602,0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2075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18101,0</w:t>
            </w:r>
          </w:p>
        </w:tc>
        <w:tc>
          <w:tcPr>
            <w:tcW w:w="1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15499,0</w:t>
            </w:r>
          </w:p>
        </w:tc>
        <w:tc>
          <w:tcPr>
            <w:tcW w:w="5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10000,0</w:t>
            </w:r>
          </w:p>
        </w:tc>
        <w:tc>
          <w:tcPr>
            <w:tcW w:w="13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5499,0</w:t>
            </w:r>
          </w:p>
        </w:tc>
      </w:tr>
      <w:tr>
        <w:trPr>
          <w:trHeight w:val="30" w:hRule="atLeast"/>
        </w:trPr>
        <w:tc>
          <w:tcPr>
            <w:tcW w:w="44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5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" w:id="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Аксуат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численности населения</w:t>
            </w:r>
          </w:p>
          <w:bookmarkEnd w:id="35"/>
        </w:tc>
        <w:tc>
          <w:tcPr>
            <w:tcW w:w="139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2669,0</w:t>
            </w:r>
          </w:p>
        </w:tc>
        <w:tc>
          <w:tcPr>
            <w:tcW w:w="13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- 1608,0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790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8690,0</w:t>
            </w:r>
          </w:p>
        </w:tc>
        <w:tc>
          <w:tcPr>
            <w:tcW w:w="147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14263,0</w:t>
            </w:r>
          </w:p>
        </w:tc>
        <w:tc>
          <w:tcPr>
            <w:tcW w:w="57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4263,0</w:t>
            </w:r>
          </w:p>
        </w:tc>
        <w:tc>
          <w:tcPr>
            <w:tcW w:w="13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10000,0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 – 1287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2831,4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 – 318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4134,0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 - 14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215,6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2669,0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1608,0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2049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15871,0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" w:id="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Аксуат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крестьянскому хозяйству</w:t>
            </w:r>
          </w:p>
          <w:bookmarkEnd w:id="36"/>
        </w:tc>
        <w:tc>
          <w:tcPr>
            <w:tcW w:w="139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4105,75</w:t>
            </w:r>
          </w:p>
        </w:tc>
        <w:tc>
          <w:tcPr>
            <w:tcW w:w="13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– 3693,0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692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7612,0</w:t>
            </w:r>
          </w:p>
        </w:tc>
        <w:tc>
          <w:tcPr>
            <w:tcW w:w="147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7453,6</w:t>
            </w:r>
          </w:p>
        </w:tc>
        <w:tc>
          <w:tcPr>
            <w:tcW w:w="57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4000,0</w:t>
            </w:r>
          </w:p>
        </w:tc>
        <w:tc>
          <w:tcPr>
            <w:tcW w:w="13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3453,6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 - 334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734,8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 - 213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2769,0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 - 2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30,8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4105,75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3693,0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1251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11146,6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Обший: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6774,75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5301,0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3300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27017,6</w:t>
            </w:r>
          </w:p>
        </w:tc>
        <w:tc>
          <w:tcPr>
            <w:tcW w:w="1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21716,6</w:t>
            </w:r>
          </w:p>
        </w:tc>
        <w:tc>
          <w:tcPr>
            <w:tcW w:w="5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8263,0</w:t>
            </w:r>
          </w:p>
        </w:tc>
        <w:tc>
          <w:tcPr>
            <w:tcW w:w="13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13453,6</w:t>
            </w:r>
          </w:p>
        </w:tc>
      </w:tr>
      <w:tr>
        <w:trPr>
          <w:trHeight w:val="30" w:hRule="atLeast"/>
        </w:trPr>
        <w:tc>
          <w:tcPr>
            <w:tcW w:w="44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5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" w:id="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Белколь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численности населения</w:t>
            </w:r>
          </w:p>
          <w:bookmarkEnd w:id="37"/>
        </w:tc>
        <w:tc>
          <w:tcPr>
            <w:tcW w:w="139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3004,0</w:t>
            </w:r>
          </w:p>
        </w:tc>
        <w:tc>
          <w:tcPr>
            <w:tcW w:w="13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-2330,5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-190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2090,0</w:t>
            </w:r>
          </w:p>
        </w:tc>
        <w:tc>
          <w:tcPr>
            <w:tcW w:w="147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2845,5</w:t>
            </w:r>
          </w:p>
        </w:tc>
        <w:tc>
          <w:tcPr>
            <w:tcW w:w="57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1845,5</w:t>
            </w:r>
          </w:p>
        </w:tc>
        <w:tc>
          <w:tcPr>
            <w:tcW w:w="13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1000,0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 -1255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2761,0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 -25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3004,0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2330,5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1470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5176,0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" w:id="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Белколь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крестьянскому хозяйству</w:t>
            </w:r>
          </w:p>
          <w:bookmarkEnd w:id="38"/>
        </w:tc>
        <w:tc>
          <w:tcPr>
            <w:tcW w:w="139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5430,0</w:t>
            </w:r>
          </w:p>
        </w:tc>
        <w:tc>
          <w:tcPr>
            <w:tcW w:w="13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" w:id="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-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4729,5 </w:t>
            </w:r>
          </w:p>
          <w:bookmarkEnd w:id="39"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-552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6072,0</w:t>
            </w:r>
          </w:p>
        </w:tc>
        <w:tc>
          <w:tcPr>
            <w:tcW w:w="147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4609,5</w:t>
            </w:r>
          </w:p>
        </w:tc>
        <w:tc>
          <w:tcPr>
            <w:tcW w:w="57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2609,5</w:t>
            </w:r>
          </w:p>
        </w:tc>
        <w:tc>
          <w:tcPr>
            <w:tcW w:w="13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2000,0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 -445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979,0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 - 176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2288,0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5430,0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4729,5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1173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9339,0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Общие: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8434,0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7060,0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2643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14515,0</w:t>
            </w:r>
          </w:p>
        </w:tc>
        <w:tc>
          <w:tcPr>
            <w:tcW w:w="1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7455,0</w:t>
            </w:r>
          </w:p>
        </w:tc>
        <w:tc>
          <w:tcPr>
            <w:tcW w:w="5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4455,0</w:t>
            </w:r>
          </w:p>
        </w:tc>
        <w:tc>
          <w:tcPr>
            <w:tcW w:w="13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3000,0</w:t>
            </w:r>
          </w:p>
        </w:tc>
      </w:tr>
      <w:tr>
        <w:trPr>
          <w:trHeight w:val="30" w:hRule="atLeast"/>
        </w:trPr>
        <w:tc>
          <w:tcPr>
            <w:tcW w:w="44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5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Косшынырау по численности населения</w:t>
            </w:r>
          </w:p>
        </w:tc>
        <w:tc>
          <w:tcPr>
            <w:tcW w:w="139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3359,0</w:t>
            </w:r>
          </w:p>
        </w:tc>
        <w:tc>
          <w:tcPr>
            <w:tcW w:w="13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– 1919,0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-1323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14553,0</w:t>
            </w:r>
          </w:p>
        </w:tc>
        <w:tc>
          <w:tcPr>
            <w:tcW w:w="147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57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3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 -688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1513,6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 -376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4888,0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3359,0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1919,0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2387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20954,6</w:t>
            </w:r>
          </w:p>
        </w:tc>
        <w:tc>
          <w:tcPr>
            <w:tcW w:w="1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19035,6</w:t>
            </w:r>
          </w:p>
        </w:tc>
        <w:tc>
          <w:tcPr>
            <w:tcW w:w="5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10000,0</w:t>
            </w:r>
          </w:p>
        </w:tc>
        <w:tc>
          <w:tcPr>
            <w:tcW w:w="13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9035,6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" w:id="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Косшынырау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крестьянскому хозяйству</w:t>
            </w:r>
          </w:p>
          <w:bookmarkEnd w:id="40"/>
        </w:tc>
        <w:tc>
          <w:tcPr>
            <w:tcW w:w="139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14227,8</w:t>
            </w:r>
          </w:p>
        </w:tc>
        <w:tc>
          <w:tcPr>
            <w:tcW w:w="13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-8293,84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-2085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22935,0</w:t>
            </w:r>
          </w:p>
        </w:tc>
        <w:tc>
          <w:tcPr>
            <w:tcW w:w="147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44843,36</w:t>
            </w:r>
          </w:p>
        </w:tc>
        <w:tc>
          <w:tcPr>
            <w:tcW w:w="57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14843,36</w:t>
            </w:r>
          </w:p>
        </w:tc>
        <w:tc>
          <w:tcPr>
            <w:tcW w:w="13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30000,0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 – 771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1696,2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Лошадь- 1559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20267,0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Верблюд- 535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8239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14227,8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8293,84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4950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53137,2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Общий: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17586,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10212,84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7337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74091,8</w:t>
            </w:r>
          </w:p>
        </w:tc>
        <w:tc>
          <w:tcPr>
            <w:tcW w:w="1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63878,96</w:t>
            </w:r>
          </w:p>
        </w:tc>
        <w:tc>
          <w:tcPr>
            <w:tcW w:w="5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24843,36</w:t>
            </w:r>
          </w:p>
        </w:tc>
        <w:tc>
          <w:tcPr>
            <w:tcW w:w="13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39035,6</w:t>
            </w:r>
          </w:p>
        </w:tc>
      </w:tr>
      <w:tr>
        <w:trPr>
          <w:trHeight w:val="30" w:hRule="atLeast"/>
        </w:trPr>
        <w:tc>
          <w:tcPr>
            <w:tcW w:w="44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5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Карауылтобе по численности населения</w:t>
            </w:r>
          </w:p>
        </w:tc>
        <w:tc>
          <w:tcPr>
            <w:tcW w:w="139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847,0</w:t>
            </w:r>
          </w:p>
        </w:tc>
        <w:tc>
          <w:tcPr>
            <w:tcW w:w="13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- 651,0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-970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10670,0</w:t>
            </w:r>
          </w:p>
        </w:tc>
        <w:tc>
          <w:tcPr>
            <w:tcW w:w="147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57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3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 -863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1898,6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 - 175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2275,0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847,0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651,0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2008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14843,6</w:t>
            </w:r>
          </w:p>
        </w:tc>
        <w:tc>
          <w:tcPr>
            <w:tcW w:w="1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14192,6</w:t>
            </w:r>
          </w:p>
        </w:tc>
        <w:tc>
          <w:tcPr>
            <w:tcW w:w="5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10000,0</w:t>
            </w:r>
          </w:p>
        </w:tc>
        <w:tc>
          <w:tcPr>
            <w:tcW w:w="13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4192,6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Карауылтобе по крестьянскому хозяйству</w:t>
            </w:r>
          </w:p>
        </w:tc>
        <w:tc>
          <w:tcPr>
            <w:tcW w:w="139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4697,5</w:t>
            </w:r>
          </w:p>
        </w:tc>
        <w:tc>
          <w:tcPr>
            <w:tcW w:w="13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" w:id="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-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1660,5</w:t>
            </w:r>
          </w:p>
          <w:bookmarkEnd w:id="41"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-224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2464,0</w:t>
            </w:r>
          </w:p>
        </w:tc>
        <w:tc>
          <w:tcPr>
            <w:tcW w:w="147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57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3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 -40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 -22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4697,5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1660,5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2838,0</w:t>
            </w:r>
          </w:p>
        </w:tc>
        <w:tc>
          <w:tcPr>
            <w:tcW w:w="1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1177,5</w:t>
            </w:r>
          </w:p>
        </w:tc>
        <w:tc>
          <w:tcPr>
            <w:tcW w:w="5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677,5</w:t>
            </w:r>
          </w:p>
        </w:tc>
        <w:tc>
          <w:tcPr>
            <w:tcW w:w="13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500,0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Общий: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5544,5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2311,5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2294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17681,6</w:t>
            </w:r>
          </w:p>
        </w:tc>
        <w:tc>
          <w:tcPr>
            <w:tcW w:w="1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15370,1</w:t>
            </w:r>
          </w:p>
        </w:tc>
        <w:tc>
          <w:tcPr>
            <w:tcW w:w="5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10677,5</w:t>
            </w:r>
          </w:p>
        </w:tc>
        <w:tc>
          <w:tcPr>
            <w:tcW w:w="13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4692,6</w:t>
            </w:r>
          </w:p>
        </w:tc>
      </w:tr>
      <w:tr>
        <w:trPr>
          <w:trHeight w:val="30" w:hRule="atLeast"/>
        </w:trPr>
        <w:tc>
          <w:tcPr>
            <w:tcW w:w="44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5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Кызылжарма по численности населения</w:t>
            </w:r>
          </w:p>
        </w:tc>
        <w:tc>
          <w:tcPr>
            <w:tcW w:w="139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2317,7</w:t>
            </w:r>
          </w:p>
        </w:tc>
        <w:tc>
          <w:tcPr>
            <w:tcW w:w="13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" w:id="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–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1018,13</w:t>
            </w:r>
          </w:p>
          <w:bookmarkEnd w:id="42"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-1328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14608,0</w:t>
            </w:r>
          </w:p>
        </w:tc>
        <w:tc>
          <w:tcPr>
            <w:tcW w:w="147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15768,47</w:t>
            </w:r>
          </w:p>
        </w:tc>
        <w:tc>
          <w:tcPr>
            <w:tcW w:w="57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5768,47</w:t>
            </w:r>
          </w:p>
        </w:tc>
        <w:tc>
          <w:tcPr>
            <w:tcW w:w="13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10000,0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 -488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1073,6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 -85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1105,0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2317,7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1018,13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1901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16786,6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Кызылжарма по крестьянскому хозяйству</w:t>
            </w:r>
          </w:p>
        </w:tc>
        <w:tc>
          <w:tcPr>
            <w:tcW w:w="139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2672,0</w:t>
            </w:r>
          </w:p>
        </w:tc>
        <w:tc>
          <w:tcPr>
            <w:tcW w:w="13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Пастбище-2500,0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КРС- 425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4675,0</w:t>
            </w:r>
          </w:p>
        </w:tc>
        <w:tc>
          <w:tcPr>
            <w:tcW w:w="147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57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3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 -1454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3198,8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 -90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1170,0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Верблюд-65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2672,0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2500,0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2034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10044,8</w:t>
            </w:r>
          </w:p>
        </w:tc>
        <w:tc>
          <w:tcPr>
            <w:tcW w:w="1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7544,8</w:t>
            </w:r>
          </w:p>
        </w:tc>
        <w:tc>
          <w:tcPr>
            <w:tcW w:w="5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2544,8</w:t>
            </w:r>
          </w:p>
        </w:tc>
        <w:tc>
          <w:tcPr>
            <w:tcW w:w="13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5000,0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Общий: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4989,7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3518,13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3935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26831,4</w:t>
            </w:r>
          </w:p>
        </w:tc>
        <w:tc>
          <w:tcPr>
            <w:tcW w:w="1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23313,27</w:t>
            </w:r>
          </w:p>
        </w:tc>
        <w:tc>
          <w:tcPr>
            <w:tcW w:w="5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8313,27</w:t>
            </w:r>
          </w:p>
        </w:tc>
        <w:tc>
          <w:tcPr>
            <w:tcW w:w="13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15000,0</w:t>
            </w:r>
          </w:p>
        </w:tc>
      </w:tr>
      <w:tr>
        <w:trPr>
          <w:trHeight w:val="30" w:hRule="atLeast"/>
        </w:trPr>
        <w:tc>
          <w:tcPr>
            <w:tcW w:w="44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5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" w:id="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Кызылозек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численности населения</w:t>
            </w:r>
          </w:p>
          <w:bookmarkEnd w:id="43"/>
        </w:tc>
        <w:tc>
          <w:tcPr>
            <w:tcW w:w="139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6434,0</w:t>
            </w:r>
          </w:p>
        </w:tc>
        <w:tc>
          <w:tcPr>
            <w:tcW w:w="13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- 6078,0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2096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23056,0</w:t>
            </w:r>
          </w:p>
        </w:tc>
        <w:tc>
          <w:tcPr>
            <w:tcW w:w="147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57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3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 -2464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5420,8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 – 304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3952,0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Верблюд-160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2464,0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6434,0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6078,0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5024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34892,8</w:t>
            </w:r>
          </w:p>
        </w:tc>
        <w:tc>
          <w:tcPr>
            <w:tcW w:w="1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28814,8</w:t>
            </w:r>
          </w:p>
        </w:tc>
        <w:tc>
          <w:tcPr>
            <w:tcW w:w="5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18814,8</w:t>
            </w:r>
          </w:p>
        </w:tc>
        <w:tc>
          <w:tcPr>
            <w:tcW w:w="13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10000,0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" w:id="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Кызылозек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крестьянскому хозяйству</w:t>
            </w:r>
          </w:p>
          <w:bookmarkEnd w:id="44"/>
        </w:tc>
        <w:tc>
          <w:tcPr>
            <w:tcW w:w="139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6831,0</w:t>
            </w:r>
          </w:p>
        </w:tc>
        <w:tc>
          <w:tcPr>
            <w:tcW w:w="13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- 6256,0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 898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9878,0</w:t>
            </w:r>
          </w:p>
        </w:tc>
        <w:tc>
          <w:tcPr>
            <w:tcW w:w="147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15387,0</w:t>
            </w:r>
          </w:p>
        </w:tc>
        <w:tc>
          <w:tcPr>
            <w:tcW w:w="57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10000,0</w:t>
            </w:r>
          </w:p>
        </w:tc>
        <w:tc>
          <w:tcPr>
            <w:tcW w:w="13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5387,0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 -1450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3190,0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Лошадь– 399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5187,0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Верблюд-220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3388,0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Общий: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13265,0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12334,0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7991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56535,8</w:t>
            </w:r>
          </w:p>
        </w:tc>
        <w:tc>
          <w:tcPr>
            <w:tcW w:w="1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44201,8</w:t>
            </w:r>
          </w:p>
        </w:tc>
        <w:tc>
          <w:tcPr>
            <w:tcW w:w="5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28814,8</w:t>
            </w:r>
          </w:p>
        </w:tc>
        <w:tc>
          <w:tcPr>
            <w:tcW w:w="13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15387,0</w:t>
            </w:r>
          </w:p>
        </w:tc>
      </w:tr>
      <w:tr>
        <w:trPr>
          <w:trHeight w:val="30" w:hRule="atLeast"/>
        </w:trPr>
        <w:tc>
          <w:tcPr>
            <w:tcW w:w="44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5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" w:id="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Талсуат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численности населения</w:t>
            </w:r>
          </w:p>
          <w:bookmarkEnd w:id="45"/>
        </w:tc>
        <w:tc>
          <w:tcPr>
            <w:tcW w:w="139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925,0</w:t>
            </w:r>
          </w:p>
        </w:tc>
        <w:tc>
          <w:tcPr>
            <w:tcW w:w="13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" w:id="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–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353,0</w:t>
            </w:r>
          </w:p>
          <w:bookmarkEnd w:id="46"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–623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6853,0</w:t>
            </w:r>
          </w:p>
        </w:tc>
        <w:tc>
          <w:tcPr>
            <w:tcW w:w="147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57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3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 - 589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1295,8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 – 114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1482,0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925,0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353,0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1326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9630,8</w:t>
            </w:r>
          </w:p>
        </w:tc>
        <w:tc>
          <w:tcPr>
            <w:tcW w:w="1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9277,8</w:t>
            </w:r>
          </w:p>
        </w:tc>
        <w:tc>
          <w:tcPr>
            <w:tcW w:w="5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3277,8</w:t>
            </w:r>
          </w:p>
        </w:tc>
        <w:tc>
          <w:tcPr>
            <w:tcW w:w="13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6000,0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" w:id="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Талсуат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крестьянскому хозяйству</w:t>
            </w:r>
          </w:p>
          <w:bookmarkEnd w:id="47"/>
        </w:tc>
        <w:tc>
          <w:tcPr>
            <w:tcW w:w="139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1424,5</w:t>
            </w:r>
          </w:p>
        </w:tc>
        <w:tc>
          <w:tcPr>
            <w:tcW w:w="13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-956,5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КРС–41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451,0</w:t>
            </w:r>
          </w:p>
        </w:tc>
        <w:tc>
          <w:tcPr>
            <w:tcW w:w="147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632,1</w:t>
            </w:r>
          </w:p>
        </w:tc>
        <w:tc>
          <w:tcPr>
            <w:tcW w:w="57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232,1</w:t>
            </w:r>
          </w:p>
        </w:tc>
        <w:tc>
          <w:tcPr>
            <w:tcW w:w="13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400,0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 – 328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721,6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 - 32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1424,5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956,5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1588,0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Общий: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2349,5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1309,5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1727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11219,4</w:t>
            </w:r>
          </w:p>
        </w:tc>
        <w:tc>
          <w:tcPr>
            <w:tcW w:w="1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9909,9</w:t>
            </w:r>
          </w:p>
        </w:tc>
        <w:tc>
          <w:tcPr>
            <w:tcW w:w="5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3509,9</w:t>
            </w:r>
          </w:p>
        </w:tc>
        <w:tc>
          <w:tcPr>
            <w:tcW w:w="13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6400,0</w:t>
            </w:r>
          </w:p>
        </w:tc>
      </w:tr>
      <w:tr>
        <w:trPr>
          <w:trHeight w:val="30" w:hRule="atLeast"/>
        </w:trPr>
        <w:tc>
          <w:tcPr>
            <w:tcW w:w="44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5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" w:id="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Тасбугет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численности населения</w:t>
            </w:r>
          </w:p>
          <w:bookmarkEnd w:id="48"/>
        </w:tc>
        <w:tc>
          <w:tcPr>
            <w:tcW w:w="139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1262,0</w:t>
            </w:r>
          </w:p>
        </w:tc>
        <w:tc>
          <w:tcPr>
            <w:tcW w:w="13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– 711,0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- 1300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14300,0</w:t>
            </w:r>
          </w:p>
        </w:tc>
        <w:tc>
          <w:tcPr>
            <w:tcW w:w="147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57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3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МРС- 835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1837,0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 – 347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4511,0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1262,0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711,0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2482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2695,0</w:t>
            </w:r>
          </w:p>
        </w:tc>
        <w:tc>
          <w:tcPr>
            <w:tcW w:w="1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19937,0</w:t>
            </w:r>
          </w:p>
        </w:tc>
        <w:tc>
          <w:tcPr>
            <w:tcW w:w="5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10000,0</w:t>
            </w:r>
          </w:p>
        </w:tc>
        <w:tc>
          <w:tcPr>
            <w:tcW w:w="13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9937,0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" w:id="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Тасбугет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крестьянскому хозяйству</w:t>
            </w:r>
          </w:p>
          <w:bookmarkEnd w:id="49"/>
        </w:tc>
        <w:tc>
          <w:tcPr>
            <w:tcW w:w="139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4025,7</w:t>
            </w:r>
          </w:p>
        </w:tc>
        <w:tc>
          <w:tcPr>
            <w:tcW w:w="139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Пастбище - 3511,7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 - 245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149,6</w:t>
            </w:r>
          </w:p>
        </w:tc>
        <w:tc>
          <w:tcPr>
            <w:tcW w:w="147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1464,9</w:t>
            </w:r>
          </w:p>
        </w:tc>
        <w:tc>
          <w:tcPr>
            <w:tcW w:w="57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1000,0</w:t>
            </w:r>
          </w:p>
        </w:tc>
        <w:tc>
          <w:tcPr>
            <w:tcW w:w="13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464,9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 -68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2132,0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 – 164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13,0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4976,6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4025,7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3511,7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25624,6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Общий: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0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2959</w:t>
            </w:r>
          </w:p>
        </w:tc>
        <w:tc>
          <w:tcPr>
            <w:tcW w:w="81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21401,9</w:t>
            </w:r>
          </w:p>
        </w:tc>
        <w:tc>
          <w:tcPr>
            <w:tcW w:w="57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11000,0</w:t>
            </w:r>
          </w:p>
        </w:tc>
        <w:tc>
          <w:tcPr>
            <w:tcW w:w="13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10401,9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5287,7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4222,7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3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5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городу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88 306,65</w:t>
            </w:r>
          </w:p>
        </w:tc>
        <w:tc>
          <w:tcPr>
            <w:tcW w:w="13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54 261,97</w:t>
            </w:r>
          </w:p>
        </w:tc>
        <w:tc>
          <w:tcPr>
            <w:tcW w:w="10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44192</w:t>
            </w:r>
          </w:p>
        </w:tc>
        <w:tc>
          <w:tcPr>
            <w:tcW w:w="8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339325,2</w:t>
            </w:r>
          </w:p>
        </w:tc>
        <w:tc>
          <w:tcPr>
            <w:tcW w:w="14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285063,23</w:t>
            </w:r>
          </w:p>
        </w:tc>
        <w:tc>
          <w:tcPr>
            <w:tcW w:w="5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9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4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149876,83</w:t>
            </w:r>
          </w:p>
        </w:tc>
        <w:tc>
          <w:tcPr>
            <w:tcW w:w="13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135186,4</w:t>
            </w:r>
          </w:p>
        </w:tc>
      </w:tr>
    </w:tbl>
    <w:bookmarkStart w:name="z57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50"/>
    <w:bookmarkStart w:name="z58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КРС– крупнорогатый скот; МРС– мелкорогатый скот.</w:t>
      </w:r>
    </w:p>
    <w:bookmarkEnd w:id="51"/>
    <w:bookmarkStart w:name="z59" w:id="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поселке, сельском округе</w:t>
      </w:r>
    </w:p>
    <w:bookmarkEnd w:id="52"/>
    <w:bookmarkStart w:name="z60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"/>
    <w:p>
      <w:pPr>
        <w:spacing w:after="0"/>
        <w:ind w:left="0"/>
        <w:jc w:val="both"/>
      </w:pPr>
      <w:r>
        <w:drawing>
          <wp:inline distT="0" distB="0" distL="0" distR="0">
            <wp:extent cx="7810500" cy="989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89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" w:id="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5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906"/>
        <w:gridCol w:w="1872"/>
        <w:gridCol w:w="3776"/>
        <w:gridCol w:w="2914"/>
        <w:gridCol w:w="832"/>
      </w:tblGrid>
      <w:tr>
        <w:trPr>
          <w:trHeight w:val="30" w:hRule="atLeast"/>
        </w:trPr>
        <w:tc>
          <w:tcPr>
            <w:tcW w:w="29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18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Наименования населенного пункта</w:t>
            </w:r>
          </w:p>
        </w:tc>
        <w:tc>
          <w:tcPr>
            <w:tcW w:w="37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" w:id="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перегона животных в отдаленных пастбищ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Сарысу, Қумколь)</w:t>
            </w:r>
          </w:p>
          <w:bookmarkEnd w:id="55"/>
        </w:tc>
        <w:tc>
          <w:tcPr>
            <w:tcW w:w="29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отгона от отдоленных пастбищ</w:t>
            </w:r>
          </w:p>
        </w:tc>
        <w:tc>
          <w:tcPr>
            <w:tcW w:w="8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29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 Кызылорда</w:t>
            </w:r>
          </w:p>
        </w:tc>
        <w:tc>
          <w:tcPr>
            <w:tcW w:w="37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9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29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8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Аксуат</w:t>
            </w:r>
          </w:p>
        </w:tc>
        <w:tc>
          <w:tcPr>
            <w:tcW w:w="37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9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29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8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Акжарма</w:t>
            </w:r>
          </w:p>
        </w:tc>
        <w:tc>
          <w:tcPr>
            <w:tcW w:w="37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9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29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8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Кызылозек</w:t>
            </w:r>
          </w:p>
        </w:tc>
        <w:tc>
          <w:tcPr>
            <w:tcW w:w="37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29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  <w:tc>
          <w:tcPr>
            <w:tcW w:w="8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29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8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Кызылжарма</w:t>
            </w:r>
          </w:p>
        </w:tc>
        <w:tc>
          <w:tcPr>
            <w:tcW w:w="37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9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29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8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Косшынырау</w:t>
            </w:r>
          </w:p>
        </w:tc>
        <w:tc>
          <w:tcPr>
            <w:tcW w:w="37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29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  <w:tc>
          <w:tcPr>
            <w:tcW w:w="8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29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8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Карауылтобе</w:t>
            </w:r>
          </w:p>
        </w:tc>
        <w:tc>
          <w:tcPr>
            <w:tcW w:w="37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29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  <w:tc>
          <w:tcPr>
            <w:tcW w:w="8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29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Белколь</w:t>
            </w:r>
          </w:p>
        </w:tc>
        <w:tc>
          <w:tcPr>
            <w:tcW w:w="37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29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  <w:tc>
          <w:tcPr>
            <w:tcW w:w="8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29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8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Талсуат</w:t>
            </w:r>
          </w:p>
        </w:tc>
        <w:tc>
          <w:tcPr>
            <w:tcW w:w="37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9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29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8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Тасбугет</w:t>
            </w:r>
          </w:p>
        </w:tc>
        <w:tc>
          <w:tcPr>
            <w:tcW w:w="37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9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29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37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9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bookmarkStart w:name="z63" w:id="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Календарный график по использованию пастбищ, устанавливающий сезонные маршруты выпаса и передвижения сельскохозяйственных животных. А также длительность периода выпаса: </w:t>
      </w:r>
    </w:p>
    <w:bookmarkEnd w:id="56"/>
    <w:bookmarkStart w:name="z64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-длительность период выпаса зависит от видов сельскохозяйственных животных и почвенно-климатических условии;</w:t>
      </w:r>
    </w:p>
    <w:bookmarkEnd w:id="57"/>
    <w:bookmarkStart w:name="z65"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-саксаула-кустарниковых степ и степных -160-180 дней;</w:t>
      </w:r>
    </w:p>
    <w:bookmarkEnd w:id="58"/>
    <w:bookmarkStart w:name="z66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-в пустыне- 130-170 дней.</w:t>
      </w:r>
    </w:p>
    <w:bookmarkEnd w:id="59"/>
    <w:bookmarkStart w:name="z67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этом, продолжительность выпаса зависит от крупного рогатого скота молочного направления – минимальный, а для мяса крупного рогатого скота овец, лошадей, верблюдов – максимальный и от глубины снежного покрова, плотности снега и других факторов.</w:t>
      </w:r>
    </w:p>
    <w:bookmarkEnd w:id="60"/>
    <w:bookmarkStart w:name="z68" w:id="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Разделение земель города по категориям</w:t>
      </w:r>
    </w:p>
    <w:bookmarkEnd w:id="6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05"/>
        <w:gridCol w:w="2822"/>
        <w:gridCol w:w="3264"/>
        <w:gridCol w:w="2816"/>
        <w:gridCol w:w="2593"/>
      </w:tblGrid>
      <w:tr>
        <w:trPr>
          <w:trHeight w:val="30" w:hRule="atLeast"/>
        </w:trPr>
        <w:tc>
          <w:tcPr>
            <w:tcW w:w="80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822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Категорий земель</w:t>
            </w:r>
          </w:p>
        </w:tc>
        <w:tc>
          <w:tcPr>
            <w:tcW w:w="326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9" w:id="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  <w:bookmarkEnd w:id="62"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0" w:id="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 них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  <w:bookmarkEnd w:id="63"/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8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</w:t>
            </w:r>
          </w:p>
        </w:tc>
        <w:tc>
          <w:tcPr>
            <w:tcW w:w="25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обводненных</w:t>
            </w:r>
          </w:p>
        </w:tc>
      </w:tr>
      <w:tr>
        <w:trPr>
          <w:trHeight w:val="30" w:hRule="atLeast"/>
        </w:trPr>
        <w:tc>
          <w:tcPr>
            <w:tcW w:w="8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8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 земли общего пользования в сельском хозяйстве</w:t>
            </w:r>
          </w:p>
        </w:tc>
        <w:tc>
          <w:tcPr>
            <w:tcW w:w="32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57112</w:t>
            </w:r>
          </w:p>
        </w:tc>
        <w:tc>
          <w:tcPr>
            <w:tcW w:w="28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40118</w:t>
            </w:r>
          </w:p>
        </w:tc>
        <w:tc>
          <w:tcPr>
            <w:tcW w:w="25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16572</w:t>
            </w:r>
          </w:p>
        </w:tc>
      </w:tr>
      <w:tr>
        <w:trPr>
          <w:trHeight w:val="30" w:hRule="atLeast"/>
        </w:trPr>
        <w:tc>
          <w:tcPr>
            <w:tcW w:w="8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8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  <w:tc>
          <w:tcPr>
            <w:tcW w:w="32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35496</w:t>
            </w:r>
          </w:p>
        </w:tc>
        <w:tc>
          <w:tcPr>
            <w:tcW w:w="28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15596</w:t>
            </w:r>
          </w:p>
        </w:tc>
        <w:tc>
          <w:tcPr>
            <w:tcW w:w="25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3656</w:t>
            </w:r>
          </w:p>
        </w:tc>
      </w:tr>
      <w:tr>
        <w:trPr>
          <w:trHeight w:val="30" w:hRule="atLeast"/>
        </w:trPr>
        <w:tc>
          <w:tcPr>
            <w:tcW w:w="8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8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промышленности, транспорта, связи, обороны и иного несельскохозяйственного назначения</w:t>
            </w:r>
          </w:p>
        </w:tc>
        <w:tc>
          <w:tcPr>
            <w:tcW w:w="32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4125</w:t>
            </w:r>
          </w:p>
        </w:tc>
        <w:tc>
          <w:tcPr>
            <w:tcW w:w="28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1214</w:t>
            </w:r>
          </w:p>
        </w:tc>
        <w:tc>
          <w:tcPr>
            <w:tcW w:w="25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8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8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лесного фонда</w:t>
            </w:r>
          </w:p>
        </w:tc>
        <w:tc>
          <w:tcPr>
            <w:tcW w:w="32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5463</w:t>
            </w:r>
          </w:p>
        </w:tc>
        <w:tc>
          <w:tcPr>
            <w:tcW w:w="28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</w:t>
            </w:r>
          </w:p>
        </w:tc>
        <w:tc>
          <w:tcPr>
            <w:tcW w:w="25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8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8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водного фонда</w:t>
            </w:r>
          </w:p>
        </w:tc>
        <w:tc>
          <w:tcPr>
            <w:tcW w:w="32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6763</w:t>
            </w:r>
          </w:p>
        </w:tc>
        <w:tc>
          <w:tcPr>
            <w:tcW w:w="28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2485</w:t>
            </w:r>
          </w:p>
        </w:tc>
        <w:tc>
          <w:tcPr>
            <w:tcW w:w="25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2485</w:t>
            </w:r>
          </w:p>
        </w:tc>
      </w:tr>
      <w:tr>
        <w:trPr>
          <w:trHeight w:val="30" w:hRule="atLeast"/>
        </w:trPr>
        <w:tc>
          <w:tcPr>
            <w:tcW w:w="8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8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Государственные земли запаса</w:t>
            </w:r>
          </w:p>
        </w:tc>
        <w:tc>
          <w:tcPr>
            <w:tcW w:w="32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6025</w:t>
            </w:r>
          </w:p>
        </w:tc>
        <w:tc>
          <w:tcPr>
            <w:tcW w:w="28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2113</w:t>
            </w:r>
          </w:p>
        </w:tc>
        <w:tc>
          <w:tcPr>
            <w:tcW w:w="25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1246</w:t>
            </w:r>
          </w:p>
        </w:tc>
      </w:tr>
      <w:tr>
        <w:trPr>
          <w:trHeight w:val="30" w:hRule="atLeast"/>
        </w:trPr>
        <w:tc>
          <w:tcPr>
            <w:tcW w:w="8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8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</w:t>
            </w:r>
          </w:p>
        </w:tc>
        <w:tc>
          <w:tcPr>
            <w:tcW w:w="32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115 164</w:t>
            </w:r>
          </w:p>
        </w:tc>
        <w:tc>
          <w:tcPr>
            <w:tcW w:w="28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62 116</w:t>
            </w:r>
          </w:p>
        </w:tc>
        <w:tc>
          <w:tcPr>
            <w:tcW w:w="25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24052</w:t>
            </w:r>
          </w:p>
        </w:tc>
      </w:tr>
    </w:tbl>
    <w:bookmarkStart w:name="z71" w:id="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Город Кызылорда обоснованный сельскому хозяйству, в последнее время динамично развивающийся регион по животноводству. При выполнении обязанностей полной обеспечении продовольствием страны развития животноводства занимает особое место, его основой является эффективное и рациональное использование природных пастбищ.</w:t>
      </w:r>
    </w:p>
    <w:bookmarkEnd w:id="64"/>
    <w:bookmarkStart w:name="z72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Эффективное использования избегая деградации пастбищ неотложное задача при осуществления мер по улучшению для земельных собственников и пользователей природных пастбищ.</w:t>
      </w:r>
    </w:p>
    <w:bookmarkEnd w:id="65"/>
    <w:bookmarkStart w:name="z73"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связи с этим, согласно Приказу Министра сельского хозяйства Республики Казахстан от 14 апреля 2015 года </w:t>
      </w:r>
      <w:r>
        <w:rPr>
          <w:rFonts w:ascii="Times New Roman"/>
          <w:b w:val="false"/>
          <w:i w:val="false"/>
          <w:color w:val="000000"/>
          <w:sz w:val="28"/>
        </w:rPr>
        <w:t>№ 3-3/332</w:t>
      </w:r>
      <w:r>
        <w:rPr>
          <w:rFonts w:ascii="Times New Roman"/>
          <w:b w:val="false"/>
          <w:i w:val="false"/>
          <w:color w:val="000000"/>
          <w:sz w:val="28"/>
        </w:rPr>
        <w:t xml:space="preserve"> "Об утверждении предельно допустимой нормы нагрузки на общую площадь пастбищ" акиматом города Кызылордапроведен анализ состояния обеспеченности поголовья скота пастбищами на территориях крестьянских хозяйств и сельских округов.</w:t>
      </w:r>
    </w:p>
    <w:bookmarkEnd w:id="66"/>
    <w:bookmarkStart w:name="z74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 города резко континентальный, зима сравнительно холодная, лето жаркое, засушливое и ветренное.Среднегодовая температура воздуха в январе – (- 9-11С), в июле – (+28+30). Среднегодовой размер осадков – 100-130 мм.Цвет почва на севере серый, песчанно серый, местность ровная, в центральной части почва песчаная, песчано-глинистая, серого цвета.</w:t>
      </w:r>
    </w:p>
    <w:bookmarkEnd w:id="67"/>
    <w:bookmarkStart w:name="z75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настоящее время в городе количество поголовье составляет: верблюды – 1815, крупнорогатые скоты-17355, мелкорогатые скоты -19304, лошадей-5816, птиц-14927, а также в аульных округах города Кызылорды имеются 9 ваннакупочных пунктов, 9 пунктов искуственного осеменения, 9 скотомогильников (биохимические колодцы).</w:t>
      </w:r>
    </w:p>
    <w:bookmarkEnd w:id="68"/>
    <w:bookmarkStart w:name="z76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города Кызылорды состоит из 2 поселков и 7 сельских округов.</w:t>
      </w:r>
    </w:p>
    <w:bookmarkEnd w:id="69"/>
    <w:bookmarkStart w:name="z77" w:id="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Информация об объектах ветеринарно-санитарии</w:t>
      </w:r>
    </w:p>
    <w:bookmarkEnd w:id="7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913"/>
        <w:gridCol w:w="1877"/>
        <w:gridCol w:w="1877"/>
        <w:gridCol w:w="1877"/>
        <w:gridCol w:w="1878"/>
        <w:gridCol w:w="1878"/>
      </w:tblGrid>
      <w:tr>
        <w:trPr>
          <w:trHeight w:val="30" w:hRule="atLeast"/>
        </w:trPr>
        <w:tc>
          <w:tcPr>
            <w:tcW w:w="29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пункты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купании скота</w:t>
            </w:r>
          </w:p>
        </w:tc>
        <w:tc>
          <w:tcPr>
            <w:tcW w:w="1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осеменение</w:t>
            </w:r>
          </w:p>
        </w:tc>
        <w:tc>
          <w:tcPr>
            <w:tcW w:w="1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Скотомогильник</w:t>
            </w:r>
          </w:p>
        </w:tc>
      </w:tr>
      <w:tr>
        <w:trPr>
          <w:trHeight w:val="30" w:hRule="atLeast"/>
        </w:trPr>
        <w:tc>
          <w:tcPr>
            <w:tcW w:w="29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город Кызылорда 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9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Аксуат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9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Акжарма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9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Кызылозек 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9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Кызылжарма 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9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Косшынырау 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9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Карауылтобе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9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поселок Белколь 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9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Талсуат 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9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ПоселокТасбугет 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9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</w:tbl>
    <w:bookmarkStart w:name="z78" w:id="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Информация о численности поголовья сельскохозяйственных животных</w:t>
      </w:r>
    </w:p>
    <w:bookmarkEnd w:id="7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089"/>
        <w:gridCol w:w="702"/>
        <w:gridCol w:w="1867"/>
        <w:gridCol w:w="1867"/>
        <w:gridCol w:w="2258"/>
        <w:gridCol w:w="2258"/>
        <w:gridCol w:w="2259"/>
      </w:tblGrid>
      <w:tr>
        <w:trPr>
          <w:trHeight w:val="30" w:hRule="atLeast"/>
        </w:trPr>
        <w:tc>
          <w:tcPr>
            <w:tcW w:w="10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Наименование населенного пункта 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9" w:id="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(голов)</w:t>
            </w:r>
          </w:p>
          <w:bookmarkEnd w:id="72"/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0" w:id="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(голов)</w:t>
            </w:r>
          </w:p>
          <w:bookmarkEnd w:id="73"/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1" w:id="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(голов)</w:t>
            </w:r>
          </w:p>
          <w:bookmarkEnd w:id="74"/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2" w:id="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(голов)</w:t>
            </w:r>
          </w:p>
          <w:bookmarkEnd w:id="75"/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3" w:id="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Птица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(голов)</w:t>
            </w:r>
          </w:p>
          <w:bookmarkEnd w:id="76"/>
        </w:tc>
      </w:tr>
      <w:tr>
        <w:trPr>
          <w:trHeight w:val="30" w:hRule="atLeast"/>
        </w:trPr>
        <w:tc>
          <w:tcPr>
            <w:tcW w:w="10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город Кызылорда 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815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1299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2482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4985</w:t>
            </w:r>
          </w:p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10186</w:t>
            </w:r>
          </w:p>
        </w:tc>
      </w:tr>
      <w:tr>
        <w:trPr>
          <w:trHeight w:val="30" w:hRule="atLeast"/>
        </w:trPr>
        <w:tc>
          <w:tcPr>
            <w:tcW w:w="10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Аксуат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1482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1621</w:t>
            </w:r>
          </w:p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</w:tr>
      <w:tr>
        <w:trPr>
          <w:trHeight w:val="30" w:hRule="atLeast"/>
        </w:trPr>
        <w:tc>
          <w:tcPr>
            <w:tcW w:w="10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Акжарма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1386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</w:t>
            </w:r>
          </w:p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</w:tr>
      <w:tr>
        <w:trPr>
          <w:trHeight w:val="30" w:hRule="atLeast"/>
        </w:trPr>
        <w:tc>
          <w:tcPr>
            <w:tcW w:w="10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Кызылозек 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685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4439</w:t>
            </w:r>
          </w:p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</w:t>
            </w:r>
          </w:p>
        </w:tc>
      </w:tr>
      <w:tr>
        <w:trPr>
          <w:trHeight w:val="30" w:hRule="atLeast"/>
        </w:trPr>
        <w:tc>
          <w:tcPr>
            <w:tcW w:w="10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Кызылжарма 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1686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1923</w:t>
            </w:r>
          </w:p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</w:tr>
      <w:tr>
        <w:trPr>
          <w:trHeight w:val="30" w:hRule="atLeast"/>
        </w:trPr>
        <w:tc>
          <w:tcPr>
            <w:tcW w:w="10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Косшынырау 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1951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3565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1757</w:t>
            </w:r>
          </w:p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</w:tr>
      <w:tr>
        <w:trPr>
          <w:trHeight w:val="30" w:hRule="atLeast"/>
        </w:trPr>
        <w:tc>
          <w:tcPr>
            <w:tcW w:w="10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Карауылтобе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</w:t>
            </w:r>
          </w:p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10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поселок Белколь 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742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1255</w:t>
            </w:r>
          </w:p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</w:tr>
      <w:tr>
        <w:trPr>
          <w:trHeight w:val="30" w:hRule="atLeast"/>
        </w:trPr>
        <w:tc>
          <w:tcPr>
            <w:tcW w:w="10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Талсуат 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664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917</w:t>
            </w:r>
          </w:p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</w:t>
            </w:r>
          </w:p>
        </w:tc>
      </w:tr>
      <w:tr>
        <w:trPr>
          <w:trHeight w:val="30" w:hRule="atLeast"/>
        </w:trPr>
        <w:tc>
          <w:tcPr>
            <w:tcW w:w="10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Поселок Тасбугет 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1378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979</w:t>
            </w:r>
          </w:p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</w:tr>
      <w:tr>
        <w:trPr>
          <w:trHeight w:val="30" w:hRule="atLeast"/>
        </w:trPr>
        <w:tc>
          <w:tcPr>
            <w:tcW w:w="108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1815</w:t>
            </w:r>
          </w:p>
        </w:tc>
        <w:tc>
          <w:tcPr>
            <w:tcW w:w="1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5816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17355</w:t>
            </w:r>
          </w:p>
        </w:tc>
        <w:tc>
          <w:tcPr>
            <w:tcW w:w="22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19304</w:t>
            </w:r>
          </w:p>
        </w:tc>
        <w:tc>
          <w:tcPr>
            <w:tcW w:w="22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13254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headerReference w:type="default" r:id="rId11"/>
      <w:pgSz w:w="11907" w:h="16839" w:code="9"/>
      <w:pgMar w:top="1440" w:right="1080" w:bottom="1440" w:left="1080"/>
    </w:sectPr>
  </w:body>
</w:document>
</file>

<file path=word/header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2830" w:rsidRDefault="00A02830">
    <w:pPr>
      <w:pStyle w:val="a3"/>
    </w:pPr>
    <w:r>
      <w:rPr>
        <w:noProof/>
      </w:rPr>
      <w:pict>
        <v:rect id="rect1" o:spid="_x0000_s1026" style="position:absolute;         margin-left:.75pt;         margin-top:34.5pt;         width:21pt;         height:700pt;         z-index:251659264;         visibility:visible;         mso-wrap-style:square;         mso-width-percent:0;         mso-height-percent:0;         mso-wrap-distance-left:9pt;         mso-wrap-distance-top:0;         mso-wrap-distance-right:9pt;         mso-wrap-distance-bottom:0;         mso-position-horizontal:absolute;         mso-position-horizontal-relative:text;         mso-position-vertical:absolute;         mso-position-vertical-relative:text;         mso-width-percent:0;         mso-height-percent:0;         mso-width-relative:margin;         mso-height-relative:margin;         v-text-anchor:middle" stroked="f" strokeweight="2pt">
          <v:fill r:id="rId1" o:title="" recolor="t" rotate="t" type="tile"/>
          <w10:wrap type="square"/>
        </v:rect>
      </w:pict>
    </w:r>
  </w:p>
</w:hdr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header.xml" Type="http://schemas.openxmlformats.org/officeDocument/2006/relationships/header" Id="rId11"/></Relationships>
</file>

<file path=word/_rels/header.xml.rels><?xml version="1.0" encoding="UTF-8" standalone="yes"?><Relationships xmlns="http://schemas.openxmlformats.org/package/2006/relationships"><Relationship Target="media/header_image_rId1.png" Type="http://schemas.openxmlformats.org/officeDocument/2006/relationships/image" Id="rId1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